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4dd3" w14:textId="3104d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извещения с использованием информационных систем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11 мая 2018 года № 170. Зарегистрирован в Министерстве юстиции Республики Казахстан 7 июня 2018 года № 17012.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приказа Министра энергетики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129-н/қ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Преамбула предусматривается в редакции приказа Министра энергетики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129-н/қ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от 27 декабря 2017 года "О недрах и недропользовании"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энергетики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129-н/қ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извещения с использованием информационных систем.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недропользования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2), 3) и 4)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29 июня 2018 года и подлежит официальному опубликованию.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Министр информации и коммуникаций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______________Д. 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"_____" __________ 2018 года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Министр по инвестициям и развитию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_________________Ж. Касымбек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"____"______________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2018 года № 170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предусматривается в редакции приказа Министра энергетики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129-н/қ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извещения с использованием информационных систем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 предусматривается в редакции приказа Министра энергетики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129-н/қ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11.07.2026), (вводится в действие с 01.01.2027).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извещения с использованием информационных систем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68 Кодекса Республики Казахстан от 27 декабря 2017 года "О недрах и недропользовании" (далее – Кодекс) и определяют порядок извещения участников отношений, регулируемых Кодексом (далее – участники), с использованием интегрированной информационной системы "Единая государственная система управления недропользованием Республики Казахстан" (далее – ЕГСУ).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24.03.2023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Понятия и определения, используемые в настоящих Правилах, применяются в соответствии с законодательством Республики Казахстан.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Заголовок главы 2 предусматривается в редакции приказа Министра энергетики РК от 20.03.2026 </w:t>
      </w:r>
      <w:r>
        <w:rPr>
          <w:rFonts w:ascii="Times New Roman"/>
          <w:b w:val="false"/>
          <w:i w:val="false"/>
          <w:color w:val="ff0000"/>
          <w:sz w:val="28"/>
        </w:rPr>
        <w:t>№ 129-н/қ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извещения с использованием информационных систем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Компетентный орган направляет извещения участникам с использованием ЕГСУ.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энергетики РК от 24.03.2023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Извещения направляются участникам в форме электронного документа и содержат сведения об участнике, которому оно адресовано, основание для направления извещения, его содержание, информацию об отправителе и его электронную цифровую подпись.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Извещения в форме электронного документа направляются участникам, прошедшим процедуру регистрации в ЕГСУ.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энергетики РК от 24.03.2023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Участники выражают согласие на получение извещений посредством регистрации в ЕГСУ.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энергетики РК от 24.03.2023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Участники используют личный кабинет для получения дополнительных разъяснений по извещению.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