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8e98" w14:textId="3c98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качества официальной статистической информации</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23 мая 2018 года № 63. Зарегистрирован в Министерстве юстиции Республики Казахстан 7 июня 2018 года № 17011.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val="false"/>
          <w:i w:val="false"/>
          <w:color w:val="000000"/>
          <w:sz w:val="28"/>
        </w:rPr>
        <w:t>подпунктом 38)</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а также </w:t>
      </w:r>
      <w:r>
        <w:rPr>
          <w:rFonts w:ascii="Times New Roman"/>
          <w:b w:val="false"/>
          <w:i w:val="false"/>
          <w:color w:val="000000"/>
          <w:sz w:val="28"/>
        </w:rPr>
        <w:t>подпунктом 24)</w:t>
      </w:r>
      <w:r>
        <w:rPr>
          <w:rFonts w:ascii="Times New Roman"/>
          <w:b w:val="false"/>
          <w:i w:val="false"/>
          <w:color w:val="000000"/>
          <w:sz w:val="28"/>
        </w:rPr>
        <w:t xml:space="preserve"> пункта 15 Положения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руководителя Бюро национальной статистики Агентства по стратегическому планированию и реформам РК от 26.06.2026 </w:t>
      </w:r>
      <w:r>
        <w:rPr>
          <w:rFonts w:ascii="Times New Roman"/>
          <w:b w:val="false"/>
          <w:i w:val="false"/>
          <w:color w:val="000000"/>
          <w:sz w:val="28"/>
        </w:rPr>
        <w:t>№15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качества официальной статистической информации.</w:t>
      </w:r>
    </w:p>
    <w:bookmarkEnd w:id="1"/>
    <w:bookmarkStart w:name="z6" w:id="2"/>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Комитета по статистике Министерства национальной экономики Республики Казахстан для руководства и использования в работе.</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(Орунханов К.К.).</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Комитета по статистике</w:t>
            </w:r>
          </w:p>
          <w:p>
            <w:pPr>
              <w:spacing w:after="20"/>
              <w:ind w:left="20"/>
              <w:jc w:val="both"/>
            </w:pPr>
            <w:r>
              <w:rPr>
                <w:rFonts w:ascii="Times New Roman"/>
                <w:b w:val="false"/>
                <w:i/>
                <w:color w:val="000000"/>
                <w:sz w:val="20"/>
              </w:rPr>
              <w:t>Министерства Национальной</w:t>
            </w:r>
          </w:p>
          <w:p>
            <w:pPr>
              <w:spacing w:after="0"/>
              <w:ind w:left="0"/>
              <w:jc w:val="left"/>
            </w:pPr>
          </w:p>
          <w:p>
            <w:pPr>
              <w:spacing w:after="20"/>
              <w:ind w:left="20"/>
              <w:jc w:val="both"/>
            </w:pPr>
            <w:r>
              <w:rPr>
                <w:rFonts w:ascii="Times New Roman"/>
                <w:b w:val="false"/>
                <w:i/>
                <w:color w:val="000000"/>
                <w:sz w:val="20"/>
              </w:rPr>
              <w:t xml:space="preserve">экономики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23 мая 2018 года № 63</w:t>
            </w:r>
          </w:p>
        </w:tc>
      </w:tr>
    </w:tbl>
    <w:bookmarkStart w:name="z15" w:id="9"/>
    <w:p>
      <w:pPr>
        <w:spacing w:after="0"/>
        <w:ind w:left="0"/>
        <w:jc w:val="left"/>
      </w:pPr>
      <w:r>
        <w:rPr>
          <w:rFonts w:ascii="Times New Roman"/>
          <w:b/>
          <w:i w:val="false"/>
          <w:color w:val="000000"/>
        </w:rPr>
        <w:t xml:space="preserve"> Методика оценки качества официальной статистической информации</w:t>
      </w:r>
    </w:p>
    <w:bookmarkEnd w:id="9"/>
    <w:p>
      <w:pPr>
        <w:spacing w:after="0"/>
        <w:ind w:left="0"/>
        <w:jc w:val="both"/>
      </w:pPr>
      <w:r>
        <w:rPr>
          <w:rFonts w:ascii="Times New Roman"/>
          <w:b w:val="false"/>
          <w:i w:val="false"/>
          <w:color w:val="ff0000"/>
          <w:sz w:val="28"/>
        </w:rPr>
        <w:t xml:space="preserve">
      Сноска. Методика – в редакции приказа и.о. руководителя Бюро национальной статистики Агентства по стратегическому планированию и реформам РК от 26.06.2026 </w:t>
      </w:r>
      <w:r>
        <w:rPr>
          <w:rFonts w:ascii="Times New Roman"/>
          <w:b w:val="false"/>
          <w:i w:val="false"/>
          <w:color w:val="ff0000"/>
          <w:sz w:val="28"/>
        </w:rPr>
        <w:t>№15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Настоящая Методика оценки качества официальной статистической информации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(далее – Закон), </w:t>
      </w:r>
      <w:r>
        <w:rPr>
          <w:rFonts w:ascii="Times New Roman"/>
          <w:b w:val="false"/>
          <w:i w:val="false"/>
          <w:color w:val="000000"/>
          <w:sz w:val="28"/>
        </w:rPr>
        <w:t>подпунктом 38)</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а также </w:t>
      </w:r>
      <w:r>
        <w:rPr>
          <w:rFonts w:ascii="Times New Roman"/>
          <w:b w:val="false"/>
          <w:i w:val="false"/>
          <w:color w:val="000000"/>
          <w:sz w:val="28"/>
        </w:rPr>
        <w:t>подпунктом 24)</w:t>
      </w:r>
      <w:r>
        <w:rPr>
          <w:rFonts w:ascii="Times New Roman"/>
          <w:b w:val="false"/>
          <w:i w:val="false"/>
          <w:color w:val="000000"/>
          <w:sz w:val="28"/>
        </w:rPr>
        <w:t xml:space="preserve"> пункта 15 Положения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w:t>
      </w:r>
    </w:p>
    <w:bookmarkEnd w:id="11"/>
    <w:bookmarkStart w:name="z18" w:id="12"/>
    <w:p>
      <w:pPr>
        <w:spacing w:after="0"/>
        <w:ind w:left="0"/>
        <w:jc w:val="both"/>
      </w:pPr>
      <w:r>
        <w:rPr>
          <w:rFonts w:ascii="Times New Roman"/>
          <w:b w:val="false"/>
          <w:i w:val="false"/>
          <w:color w:val="000000"/>
          <w:sz w:val="28"/>
        </w:rPr>
        <w:t>
      2. Настоящая Методика разработана с учетом основополагающих принципов официальной статистики, установленных Законом и международными стандартами качества официальной статистической информации.</w:t>
      </w:r>
    </w:p>
    <w:bookmarkEnd w:id="12"/>
    <w:bookmarkStart w:name="z19" w:id="13"/>
    <w:p>
      <w:pPr>
        <w:spacing w:after="0"/>
        <w:ind w:left="0"/>
        <w:jc w:val="both"/>
      </w:pPr>
      <w:r>
        <w:rPr>
          <w:rFonts w:ascii="Times New Roman"/>
          <w:b w:val="false"/>
          <w:i w:val="false"/>
          <w:color w:val="000000"/>
          <w:sz w:val="28"/>
        </w:rPr>
        <w:t>
      3. Методика устанавливает порядок оценки качества официальной статистической информации и определяет критерии и индикаторы, применяемые органами государственной статистики при ее оценке.</w:t>
      </w:r>
    </w:p>
    <w:bookmarkEnd w:id="13"/>
    <w:bookmarkStart w:name="z20" w:id="14"/>
    <w:p>
      <w:pPr>
        <w:spacing w:after="0"/>
        <w:ind w:left="0"/>
        <w:jc w:val="both"/>
      </w:pPr>
      <w:r>
        <w:rPr>
          <w:rFonts w:ascii="Times New Roman"/>
          <w:b w:val="false"/>
          <w:i w:val="false"/>
          <w:color w:val="000000"/>
          <w:sz w:val="28"/>
        </w:rPr>
        <w:t>
      4. В настоящей Методике используются следующие понятия и определения:</w:t>
      </w:r>
    </w:p>
    <w:bookmarkEnd w:id="14"/>
    <w:bookmarkStart w:name="z21" w:id="15"/>
    <w:p>
      <w:pPr>
        <w:spacing w:after="0"/>
        <w:ind w:left="0"/>
        <w:jc w:val="both"/>
      </w:pPr>
      <w:r>
        <w:rPr>
          <w:rFonts w:ascii="Times New Roman"/>
          <w:b w:val="false"/>
          <w:i w:val="false"/>
          <w:color w:val="000000"/>
          <w:sz w:val="28"/>
        </w:rPr>
        <w:t>
      1) ассиметрия по зеркальной статистике потоков – разница или абсолютная разница входящих и исходящих потоков между странами;</w:t>
      </w:r>
    </w:p>
    <w:bookmarkEnd w:id="15"/>
    <w:bookmarkStart w:name="z22" w:id="16"/>
    <w:p>
      <w:pPr>
        <w:spacing w:after="0"/>
        <w:ind w:left="0"/>
        <w:jc w:val="both"/>
      </w:pPr>
      <w:r>
        <w:rPr>
          <w:rFonts w:ascii="Times New Roman"/>
          <w:b w:val="false"/>
          <w:i w:val="false"/>
          <w:color w:val="000000"/>
          <w:sz w:val="28"/>
        </w:rPr>
        <w:t>
      2) данные – информация в формализованном виде, пригодная для обработки;</w:t>
      </w:r>
    </w:p>
    <w:bookmarkEnd w:id="16"/>
    <w:bookmarkStart w:name="z23" w:id="17"/>
    <w:p>
      <w:pPr>
        <w:spacing w:after="0"/>
        <w:ind w:left="0"/>
        <w:jc w:val="both"/>
      </w:pPr>
      <w:r>
        <w:rPr>
          <w:rFonts w:ascii="Times New Roman"/>
          <w:b w:val="false"/>
          <w:i w:val="false"/>
          <w:color w:val="000000"/>
          <w:sz w:val="28"/>
        </w:rPr>
        <w:t>
      3) сбор данных – действия, направленные на получение данных;</w:t>
      </w:r>
    </w:p>
    <w:bookmarkEnd w:id="17"/>
    <w:bookmarkStart w:name="z24" w:id="18"/>
    <w:p>
      <w:pPr>
        <w:spacing w:after="0"/>
        <w:ind w:left="0"/>
        <w:jc w:val="both"/>
      </w:pPr>
      <w:r>
        <w:rPr>
          <w:rFonts w:ascii="Times New Roman"/>
          <w:b w:val="false"/>
          <w:i w:val="false"/>
          <w:color w:val="000000"/>
          <w:sz w:val="28"/>
        </w:rPr>
        <w:t>
      4) импутация – процесс замены пропущенных, некорректных или несостоятельных значений другими значениями;</w:t>
      </w:r>
    </w:p>
    <w:bookmarkEnd w:id="18"/>
    <w:bookmarkStart w:name="z25" w:id="19"/>
    <w:p>
      <w:pPr>
        <w:spacing w:after="0"/>
        <w:ind w:left="0"/>
        <w:jc w:val="both"/>
      </w:pPr>
      <w:r>
        <w:rPr>
          <w:rFonts w:ascii="Times New Roman"/>
          <w:b w:val="false"/>
          <w:i w:val="false"/>
          <w:color w:val="000000"/>
          <w:sz w:val="28"/>
        </w:rPr>
        <w:t>
      5) метаданные – данные, описывающие структуру и характеристики данных;</w:t>
      </w:r>
    </w:p>
    <w:bookmarkEnd w:id="19"/>
    <w:bookmarkStart w:name="z26" w:id="20"/>
    <w:p>
      <w:pPr>
        <w:spacing w:after="0"/>
        <w:ind w:left="0"/>
        <w:jc w:val="both"/>
      </w:pPr>
      <w:r>
        <w:rPr>
          <w:rFonts w:ascii="Times New Roman"/>
          <w:b w:val="false"/>
          <w:i w:val="false"/>
          <w:color w:val="000000"/>
          <w:sz w:val="28"/>
        </w:rPr>
        <w:t>
      6) ясность официальной статистической информации – критерий качества, характеризующий степень понятности, интерпретируемости и использования пользователями официальной статистической информации;</w:t>
      </w:r>
    </w:p>
    <w:bookmarkEnd w:id="20"/>
    <w:bookmarkStart w:name="z27" w:id="21"/>
    <w:p>
      <w:pPr>
        <w:spacing w:after="0"/>
        <w:ind w:left="0"/>
        <w:jc w:val="both"/>
      </w:pPr>
      <w:r>
        <w:rPr>
          <w:rFonts w:ascii="Times New Roman"/>
          <w:b w:val="false"/>
          <w:i w:val="false"/>
          <w:color w:val="000000"/>
          <w:sz w:val="28"/>
        </w:rPr>
        <w:t>
      7) уникальность официальной статистической информации – критерий качества, характеризующий степень исключения дублирования данных и обеспечивающий их неповторимость, и единообразие в пределах плана статистических работ;</w:t>
      </w:r>
    </w:p>
    <w:bookmarkEnd w:id="21"/>
    <w:bookmarkStart w:name="z28" w:id="22"/>
    <w:p>
      <w:pPr>
        <w:spacing w:after="0"/>
        <w:ind w:left="0"/>
        <w:jc w:val="both"/>
      </w:pPr>
      <w:r>
        <w:rPr>
          <w:rFonts w:ascii="Times New Roman"/>
          <w:b w:val="false"/>
          <w:i w:val="false"/>
          <w:color w:val="000000"/>
          <w:sz w:val="28"/>
        </w:rPr>
        <w:t>
      8) точность официальной статистической информации – критерий качества, определяющий степень соответствия полученных данных действительным значениям измеряемых показателей, а также уровень их детализации, необходимый для достоверного отражения обследуемых явлений;</w:t>
      </w:r>
    </w:p>
    <w:bookmarkEnd w:id="22"/>
    <w:bookmarkStart w:name="z29" w:id="23"/>
    <w:p>
      <w:pPr>
        <w:spacing w:after="0"/>
        <w:ind w:left="0"/>
        <w:jc w:val="both"/>
      </w:pPr>
      <w:r>
        <w:rPr>
          <w:rFonts w:ascii="Times New Roman"/>
          <w:b w:val="false"/>
          <w:i w:val="false"/>
          <w:color w:val="000000"/>
          <w:sz w:val="28"/>
        </w:rPr>
        <w:t>
      9) доступность официальной статистической информации – критерий качества, характеризующий степень обеспечения пользователей возможностью свободного и равного получения официальной статистической информации в удобном формате, через официальные каналы распространения;</w:t>
      </w:r>
    </w:p>
    <w:bookmarkEnd w:id="23"/>
    <w:bookmarkStart w:name="z30" w:id="24"/>
    <w:p>
      <w:pPr>
        <w:spacing w:after="0"/>
        <w:ind w:left="0"/>
        <w:jc w:val="both"/>
      </w:pPr>
      <w:r>
        <w:rPr>
          <w:rFonts w:ascii="Times New Roman"/>
          <w:b w:val="false"/>
          <w:i w:val="false"/>
          <w:color w:val="000000"/>
          <w:sz w:val="28"/>
        </w:rPr>
        <w:t>
      10) взаимосвязанность официальной статистической информации – критерий качества, характеризующий степень согласованности и непротиворечивости данных, полученных из различных источников, по разным периодам времени и направлениям наблюдения, обеспечивающих целостное и логически взаимосвязанное отражение обследуемых явлений;</w:t>
      </w:r>
    </w:p>
    <w:bookmarkEnd w:id="24"/>
    <w:bookmarkStart w:name="z31" w:id="25"/>
    <w:p>
      <w:pPr>
        <w:spacing w:after="0"/>
        <w:ind w:left="0"/>
        <w:jc w:val="both"/>
      </w:pPr>
      <w:r>
        <w:rPr>
          <w:rFonts w:ascii="Times New Roman"/>
          <w:b w:val="false"/>
          <w:i w:val="false"/>
          <w:color w:val="000000"/>
          <w:sz w:val="28"/>
        </w:rPr>
        <w:t>
      11) актуальность официальной статистической информации – критерий качества, характеризующий степень соответствия данных фактическому состоянию моделируемой области на определенный момент времени, а также их соответствие текущим и потенциальным потребностям пользователей, обеспечивая своевременность формирования информации для анализа и принятия решений;</w:t>
      </w:r>
    </w:p>
    <w:bookmarkEnd w:id="25"/>
    <w:bookmarkStart w:name="z32" w:id="26"/>
    <w:p>
      <w:pPr>
        <w:spacing w:after="0"/>
        <w:ind w:left="0"/>
        <w:jc w:val="both"/>
      </w:pPr>
      <w:r>
        <w:rPr>
          <w:rFonts w:ascii="Times New Roman"/>
          <w:b w:val="false"/>
          <w:i w:val="false"/>
          <w:color w:val="000000"/>
          <w:sz w:val="28"/>
        </w:rPr>
        <w:t>
      12) критерии качества официальной статистической информации – общепринятые критерии качества данных, используемые для оценки и контроля качества официальной статистической информации, такие как точность, полнота, взаимосвязанность, сопоставимость, актуальность, уникальность, достоверность, своевременность, ясность, доступность;</w:t>
      </w:r>
    </w:p>
    <w:bookmarkEnd w:id="26"/>
    <w:bookmarkStart w:name="z33" w:id="27"/>
    <w:p>
      <w:pPr>
        <w:spacing w:after="0"/>
        <w:ind w:left="0"/>
        <w:jc w:val="both"/>
      </w:pPr>
      <w:r>
        <w:rPr>
          <w:rFonts w:ascii="Times New Roman"/>
          <w:b w:val="false"/>
          <w:i w:val="false"/>
          <w:color w:val="000000"/>
          <w:sz w:val="28"/>
        </w:rPr>
        <w:t>
      13) сопоставимость официальной статистической информации – критерий качества, характеризующий степень, в которой данные сопоставимы между собой во времени, по регионам, видам деятельности и другим классификационным признакам, обеспечивая возможность их согласованного анализа и интерпретации;</w:t>
      </w:r>
    </w:p>
    <w:bookmarkEnd w:id="27"/>
    <w:bookmarkStart w:name="z34" w:id="28"/>
    <w:p>
      <w:pPr>
        <w:spacing w:after="0"/>
        <w:ind w:left="0"/>
        <w:jc w:val="both"/>
      </w:pPr>
      <w:r>
        <w:rPr>
          <w:rFonts w:ascii="Times New Roman"/>
          <w:b w:val="false"/>
          <w:i w:val="false"/>
          <w:color w:val="000000"/>
          <w:sz w:val="28"/>
        </w:rPr>
        <w:t>
      14) достоверность официальной статистической информации – критерий качества, характеризующий степень надежности и корректности данных описывающих моделируемой области, отражающих реальные свойства и закономерности обследуемых явлений;</w:t>
      </w:r>
    </w:p>
    <w:bookmarkEnd w:id="28"/>
    <w:bookmarkStart w:name="z35" w:id="29"/>
    <w:p>
      <w:pPr>
        <w:spacing w:after="0"/>
        <w:ind w:left="0"/>
        <w:jc w:val="both"/>
      </w:pPr>
      <w:r>
        <w:rPr>
          <w:rFonts w:ascii="Times New Roman"/>
          <w:b w:val="false"/>
          <w:i w:val="false"/>
          <w:color w:val="000000"/>
          <w:sz w:val="28"/>
        </w:rPr>
        <w:t>
      15) полнота официальной статистической информации – критерий качества, характеризующий степень охвата данных, предусмотренных планом статистических работ, включая все объекты наблюдения, показатели, временные периоды и территориальные разрезы, необходимые для всестороннего и достоверного отражения обследуемых явлений;</w:t>
      </w:r>
    </w:p>
    <w:bookmarkEnd w:id="29"/>
    <w:bookmarkStart w:name="z36" w:id="30"/>
    <w:p>
      <w:pPr>
        <w:spacing w:after="0"/>
        <w:ind w:left="0"/>
        <w:jc w:val="both"/>
      </w:pPr>
      <w:r>
        <w:rPr>
          <w:rFonts w:ascii="Times New Roman"/>
          <w:b w:val="false"/>
          <w:i w:val="false"/>
          <w:color w:val="000000"/>
          <w:sz w:val="28"/>
        </w:rPr>
        <w:t>
      16) своевременность официальной статистической информации – критерий качества, характеризующий интервал времени между появлением (публикации) официальной статистической информацией и событием или явлением, которое она описывает, а также степень временной задержки со дня публикации официальной статистической информации до запланированного дня.</w:t>
      </w:r>
    </w:p>
    <w:bookmarkEnd w:id="30"/>
    <w:bookmarkStart w:name="z37" w:id="31"/>
    <w:p>
      <w:pPr>
        <w:spacing w:after="0"/>
        <w:ind w:left="0"/>
        <w:jc w:val="left"/>
      </w:pPr>
      <w:r>
        <w:rPr>
          <w:rFonts w:ascii="Times New Roman"/>
          <w:b/>
          <w:i w:val="false"/>
          <w:color w:val="000000"/>
        </w:rPr>
        <w:t xml:space="preserve"> Глава 2. Порядок оценки качества официальной статистической информации</w:t>
      </w:r>
    </w:p>
    <w:bookmarkEnd w:id="31"/>
    <w:bookmarkStart w:name="z38" w:id="32"/>
    <w:p>
      <w:pPr>
        <w:spacing w:after="0"/>
        <w:ind w:left="0"/>
        <w:jc w:val="both"/>
      </w:pPr>
      <w:r>
        <w:rPr>
          <w:rFonts w:ascii="Times New Roman"/>
          <w:b w:val="false"/>
          <w:i w:val="false"/>
          <w:color w:val="000000"/>
          <w:sz w:val="28"/>
        </w:rPr>
        <w:t>
      5. Оценка качества официальной статистической информации проводится в соответствии с планом-графиком оценки качества официальной статистической информации (далее – План-график), утверждаемым первым руководителем ведомства уполномоченного органа в области государственной статистики (далее – ведомство уполномоченного органа), либо заменяющим его уполномоченным лицом на три календарных года в соответствии с Планом статистических работ и Графиком распространения официальной статистической информации на соответствующий период.</w:t>
      </w:r>
    </w:p>
    <w:bookmarkEnd w:id="32"/>
    <w:bookmarkStart w:name="z39" w:id="33"/>
    <w:p>
      <w:pPr>
        <w:spacing w:after="0"/>
        <w:ind w:left="0"/>
        <w:jc w:val="both"/>
      </w:pPr>
      <w:r>
        <w:rPr>
          <w:rFonts w:ascii="Times New Roman"/>
          <w:b w:val="false"/>
          <w:i w:val="false"/>
          <w:color w:val="000000"/>
          <w:sz w:val="28"/>
        </w:rPr>
        <w:t>
      6. План-график формируется с учетом предложений структурных подразделений ведомства уполномоченного органа и органов государственной статистики, формирующих официальную статистическую информацию.</w:t>
      </w:r>
    </w:p>
    <w:bookmarkEnd w:id="33"/>
    <w:bookmarkStart w:name="z40" w:id="34"/>
    <w:p>
      <w:pPr>
        <w:spacing w:after="0"/>
        <w:ind w:left="0"/>
        <w:jc w:val="both"/>
      </w:pPr>
      <w:r>
        <w:rPr>
          <w:rFonts w:ascii="Times New Roman"/>
          <w:b w:val="false"/>
          <w:i w:val="false"/>
          <w:color w:val="000000"/>
          <w:sz w:val="28"/>
        </w:rPr>
        <w:t>
      7. Ведомство уполномоченного органа обеспечивает формирование Плана-графика до 10 декабря и размещение на интернет-ресурсе ведомства уполномоченного органа не позднее 20 декабря года его утверждения согласно по форме согласно приложению 1 к настоящей Методике.</w:t>
      </w:r>
    </w:p>
    <w:bookmarkEnd w:id="34"/>
    <w:bookmarkStart w:name="z41" w:id="35"/>
    <w:p>
      <w:pPr>
        <w:spacing w:after="0"/>
        <w:ind w:left="0"/>
        <w:jc w:val="both"/>
      </w:pPr>
      <w:r>
        <w:rPr>
          <w:rFonts w:ascii="Times New Roman"/>
          <w:b w:val="false"/>
          <w:i w:val="false"/>
          <w:color w:val="000000"/>
          <w:sz w:val="28"/>
        </w:rPr>
        <w:t>
      8. Внесение изменений в План-график вносятся по предложению структурных подразделений ведомства уполномоченного органа, а также в случаях отмены общегосударственного или ведомственного статистического наблюдения, внесение изменений в методологию или процессы сбора, обработки или распространения данных.</w:t>
      </w:r>
    </w:p>
    <w:bookmarkEnd w:id="35"/>
    <w:bookmarkStart w:name="z42" w:id="36"/>
    <w:p>
      <w:pPr>
        <w:spacing w:after="0"/>
        <w:ind w:left="0"/>
        <w:jc w:val="both"/>
      </w:pPr>
      <w:r>
        <w:rPr>
          <w:rFonts w:ascii="Times New Roman"/>
          <w:b w:val="false"/>
          <w:i w:val="false"/>
          <w:color w:val="000000"/>
          <w:sz w:val="28"/>
        </w:rPr>
        <w:t>
      9. Результаты оценки качества официальной статистической информации отражаются в Отчете по качеству, который содержит информацию о степени соответствия методологии формирования официальной статистической информации критериям оценки качества официальной статистической информации с целью представления их пользователям статистической информации. Структура по заполнению Отчета по качеству приведена в приложении 2 к настоящей Методике.</w:t>
      </w:r>
    </w:p>
    <w:bookmarkEnd w:id="36"/>
    <w:bookmarkStart w:name="z43" w:id="37"/>
    <w:p>
      <w:pPr>
        <w:spacing w:after="0"/>
        <w:ind w:left="0"/>
        <w:jc w:val="both"/>
      </w:pPr>
      <w:r>
        <w:rPr>
          <w:rFonts w:ascii="Times New Roman"/>
          <w:b w:val="false"/>
          <w:i w:val="false"/>
          <w:color w:val="000000"/>
          <w:sz w:val="28"/>
        </w:rPr>
        <w:t>
      10. Структурные подразделения ведомства уполномоченного органа формируют Отчет по качеству в компоненте "Метаданные" интегрированной цифровой системы "e-Статистика" и выгружают его в электронном формате для внутреннего согласования в ведомстве уполномоченного органа посредством электронного документооборота.</w:t>
      </w:r>
    </w:p>
    <w:bookmarkEnd w:id="37"/>
    <w:bookmarkStart w:name="z44" w:id="38"/>
    <w:p>
      <w:pPr>
        <w:spacing w:after="0"/>
        <w:ind w:left="0"/>
        <w:jc w:val="both"/>
      </w:pPr>
      <w:r>
        <w:rPr>
          <w:rFonts w:ascii="Times New Roman"/>
          <w:b w:val="false"/>
          <w:i w:val="false"/>
          <w:color w:val="000000"/>
          <w:sz w:val="28"/>
        </w:rPr>
        <w:t>
      Отчеты по качеству утверждаются заместителем руководителя ведомства уполномоченного органа курирующим вопросы качества данных.</w:t>
      </w:r>
    </w:p>
    <w:bookmarkEnd w:id="38"/>
    <w:bookmarkStart w:name="z45" w:id="39"/>
    <w:p>
      <w:pPr>
        <w:spacing w:after="0"/>
        <w:ind w:left="0"/>
        <w:jc w:val="both"/>
      </w:pPr>
      <w:r>
        <w:rPr>
          <w:rFonts w:ascii="Times New Roman"/>
          <w:b w:val="false"/>
          <w:i w:val="false"/>
          <w:color w:val="000000"/>
          <w:sz w:val="28"/>
        </w:rPr>
        <w:t>
      11. Органы государственной статистики, формирующие официальную статистическую информацию по итогам проведения ведомственных статистических наблюдений, формируют Отчеты по качеству в электронном формате и согласовывают их посредством электронного документа оборота с ведомством уполномоченного органа, в сроки, установленные в План-графике.</w:t>
      </w:r>
    </w:p>
    <w:bookmarkEnd w:id="39"/>
    <w:bookmarkStart w:name="z46" w:id="40"/>
    <w:p>
      <w:pPr>
        <w:spacing w:after="0"/>
        <w:ind w:left="0"/>
        <w:jc w:val="both"/>
      </w:pPr>
      <w:r>
        <w:rPr>
          <w:rFonts w:ascii="Times New Roman"/>
          <w:b w:val="false"/>
          <w:i w:val="false"/>
          <w:color w:val="000000"/>
          <w:sz w:val="28"/>
        </w:rPr>
        <w:t>
      12. После утверждения Отчеты по качеству размещаются в соответствующих разделах отраслей статистики на интернет-ресурсе ведомства уполномоченного органа в течение двух рабочих дней со дня утверждения.</w:t>
      </w:r>
    </w:p>
    <w:bookmarkEnd w:id="40"/>
    <w:bookmarkStart w:name="z47" w:id="41"/>
    <w:p>
      <w:pPr>
        <w:spacing w:after="0"/>
        <w:ind w:left="0"/>
        <w:jc w:val="left"/>
      </w:pPr>
      <w:r>
        <w:rPr>
          <w:rFonts w:ascii="Times New Roman"/>
          <w:b/>
          <w:i w:val="false"/>
          <w:color w:val="000000"/>
        </w:rPr>
        <w:t xml:space="preserve"> Глава 3. Критерии оценки качества официальной статистической информации</w:t>
      </w:r>
    </w:p>
    <w:bookmarkEnd w:id="41"/>
    <w:bookmarkStart w:name="z48" w:id="42"/>
    <w:p>
      <w:pPr>
        <w:spacing w:after="0"/>
        <w:ind w:left="0"/>
        <w:jc w:val="both"/>
      </w:pPr>
      <w:r>
        <w:rPr>
          <w:rFonts w:ascii="Times New Roman"/>
          <w:b w:val="false"/>
          <w:i w:val="false"/>
          <w:color w:val="000000"/>
          <w:sz w:val="28"/>
        </w:rPr>
        <w:t>
      13. Оценка качества официальной статистической информации разделяется на прямую и косвенную оценки.</w:t>
      </w:r>
    </w:p>
    <w:bookmarkEnd w:id="42"/>
    <w:bookmarkStart w:name="z49" w:id="43"/>
    <w:p>
      <w:pPr>
        <w:spacing w:after="0"/>
        <w:ind w:left="0"/>
        <w:jc w:val="both"/>
      </w:pPr>
      <w:r>
        <w:rPr>
          <w:rFonts w:ascii="Times New Roman"/>
          <w:b w:val="false"/>
          <w:i w:val="false"/>
          <w:color w:val="000000"/>
          <w:sz w:val="28"/>
        </w:rPr>
        <w:t>
      При прямой оценке результаты имеют числовые значения и получаются ограниченному количеству критерии (точность, сопоставимость, достоверность и своевременность данных).</w:t>
      </w:r>
    </w:p>
    <w:bookmarkEnd w:id="43"/>
    <w:bookmarkStart w:name="z50" w:id="44"/>
    <w:p>
      <w:pPr>
        <w:spacing w:after="0"/>
        <w:ind w:left="0"/>
        <w:jc w:val="both"/>
      </w:pPr>
      <w:r>
        <w:rPr>
          <w:rFonts w:ascii="Times New Roman"/>
          <w:b w:val="false"/>
          <w:i w:val="false"/>
          <w:color w:val="000000"/>
          <w:sz w:val="28"/>
        </w:rPr>
        <w:t>
      При косвенной оценке представляется информация, характеризующая официальную статистическую информацию с точки зрения ее соответствия критериям качества официальной статистической информации.</w:t>
      </w:r>
    </w:p>
    <w:bookmarkEnd w:id="44"/>
    <w:bookmarkStart w:name="z51" w:id="45"/>
    <w:p>
      <w:pPr>
        <w:spacing w:after="0"/>
        <w:ind w:left="0"/>
        <w:jc w:val="left"/>
      </w:pPr>
      <w:r>
        <w:rPr>
          <w:rFonts w:ascii="Times New Roman"/>
          <w:b/>
          <w:i w:val="false"/>
          <w:color w:val="000000"/>
        </w:rPr>
        <w:t xml:space="preserve"> Параграф 1. Уникальность официальной статистической информации</w:t>
      </w:r>
    </w:p>
    <w:bookmarkEnd w:id="45"/>
    <w:bookmarkStart w:name="z52" w:id="46"/>
    <w:p>
      <w:pPr>
        <w:spacing w:after="0"/>
        <w:ind w:left="0"/>
        <w:jc w:val="both"/>
      </w:pPr>
      <w:r>
        <w:rPr>
          <w:rFonts w:ascii="Times New Roman"/>
          <w:b w:val="false"/>
          <w:i w:val="false"/>
          <w:color w:val="000000"/>
          <w:sz w:val="28"/>
        </w:rPr>
        <w:t>
      14. Для оценки уникальности официальной статистической информации соблюдаются следующие действия:</w:t>
      </w:r>
    </w:p>
    <w:bookmarkEnd w:id="46"/>
    <w:bookmarkStart w:name="z53" w:id="47"/>
    <w:p>
      <w:pPr>
        <w:spacing w:after="0"/>
        <w:ind w:left="0"/>
        <w:jc w:val="both"/>
      </w:pPr>
      <w:r>
        <w:rPr>
          <w:rFonts w:ascii="Times New Roman"/>
          <w:b w:val="false"/>
          <w:i w:val="false"/>
          <w:color w:val="000000"/>
          <w:sz w:val="28"/>
        </w:rPr>
        <w:t>
      1) оценка отсутствия дублирования данных.</w:t>
      </w:r>
    </w:p>
    <w:bookmarkEnd w:id="47"/>
    <w:bookmarkStart w:name="z54" w:id="48"/>
    <w:p>
      <w:pPr>
        <w:spacing w:after="0"/>
        <w:ind w:left="0"/>
        <w:jc w:val="both"/>
      </w:pPr>
      <w:r>
        <w:rPr>
          <w:rFonts w:ascii="Times New Roman"/>
          <w:b w:val="false"/>
          <w:i w:val="false"/>
          <w:color w:val="000000"/>
          <w:sz w:val="28"/>
        </w:rPr>
        <w:t>
      Проводится анализ статистических показателей, форм и источников данных, используемых в рамках плана статистических работ, на предмет дублирования информации между ведомственными, общегосударственными статистическими наблюдениями и формируемыми административными, альтернативными данными.</w:t>
      </w:r>
    </w:p>
    <w:bookmarkEnd w:id="48"/>
    <w:bookmarkStart w:name="z55" w:id="49"/>
    <w:p>
      <w:pPr>
        <w:spacing w:after="0"/>
        <w:ind w:left="0"/>
        <w:jc w:val="both"/>
      </w:pPr>
      <w:r>
        <w:rPr>
          <w:rFonts w:ascii="Times New Roman"/>
          <w:b w:val="false"/>
          <w:i w:val="false"/>
          <w:color w:val="000000"/>
          <w:sz w:val="28"/>
        </w:rPr>
        <w:t>
      Фиксируются случаи пересечения показателей, повторного сбора одинаковых данных от одних и тех же респондентов, а также параллельного существования идентичных наборов данных в различных системах.</w:t>
      </w:r>
    </w:p>
    <w:bookmarkEnd w:id="49"/>
    <w:bookmarkStart w:name="z56" w:id="50"/>
    <w:p>
      <w:pPr>
        <w:spacing w:after="0"/>
        <w:ind w:left="0"/>
        <w:jc w:val="both"/>
      </w:pPr>
      <w:r>
        <w:rPr>
          <w:rFonts w:ascii="Times New Roman"/>
          <w:b w:val="false"/>
          <w:i w:val="false"/>
          <w:color w:val="000000"/>
          <w:sz w:val="28"/>
        </w:rPr>
        <w:t>
      Представляются меры, предпринимаемые для устранения дублирования – унификация форм общегосударственных и ведомственных статистических наблюдений, согласование методологий, использование общих идентификаторов и элементов национальной справочной информации;</w:t>
      </w:r>
    </w:p>
    <w:bookmarkEnd w:id="50"/>
    <w:bookmarkStart w:name="z57" w:id="51"/>
    <w:p>
      <w:pPr>
        <w:spacing w:after="0"/>
        <w:ind w:left="0"/>
        <w:jc w:val="both"/>
      </w:pPr>
      <w:r>
        <w:rPr>
          <w:rFonts w:ascii="Times New Roman"/>
          <w:b w:val="false"/>
          <w:i w:val="false"/>
          <w:color w:val="000000"/>
          <w:sz w:val="28"/>
        </w:rPr>
        <w:t>
      2) оценка единства источников данных.</w:t>
      </w:r>
    </w:p>
    <w:bookmarkEnd w:id="51"/>
    <w:bookmarkStart w:name="z58" w:id="52"/>
    <w:p>
      <w:pPr>
        <w:spacing w:after="0"/>
        <w:ind w:left="0"/>
        <w:jc w:val="both"/>
      </w:pPr>
      <w:r>
        <w:rPr>
          <w:rFonts w:ascii="Times New Roman"/>
          <w:b w:val="false"/>
          <w:i w:val="false"/>
          <w:color w:val="000000"/>
          <w:sz w:val="28"/>
        </w:rPr>
        <w:t>
      Определяется обеспечение единообразия подходов к сбору и обработке данных между различными субъектами официальной статистики.</w:t>
      </w:r>
    </w:p>
    <w:bookmarkEnd w:id="52"/>
    <w:bookmarkStart w:name="z59" w:id="53"/>
    <w:p>
      <w:pPr>
        <w:spacing w:after="0"/>
        <w:ind w:left="0"/>
        <w:jc w:val="both"/>
      </w:pPr>
      <w:r>
        <w:rPr>
          <w:rFonts w:ascii="Times New Roman"/>
          <w:b w:val="false"/>
          <w:i w:val="false"/>
          <w:color w:val="000000"/>
          <w:sz w:val="28"/>
        </w:rPr>
        <w:t>
      Описываются механизмы согласования и обмена данными между ведомствами (через интегрированные сервисы, реестры, общие элементы национальной справочной информации и стандарты метаданных).</w:t>
      </w:r>
    </w:p>
    <w:bookmarkEnd w:id="53"/>
    <w:bookmarkStart w:name="z60" w:id="54"/>
    <w:p>
      <w:pPr>
        <w:spacing w:after="0"/>
        <w:ind w:left="0"/>
        <w:jc w:val="both"/>
      </w:pPr>
      <w:r>
        <w:rPr>
          <w:rFonts w:ascii="Times New Roman"/>
          <w:b w:val="false"/>
          <w:i w:val="false"/>
          <w:color w:val="000000"/>
          <w:sz w:val="28"/>
        </w:rPr>
        <w:t>
      Приводится информация о применении принципа "однократного сбора – многократного использования" данных.</w:t>
      </w:r>
    </w:p>
    <w:bookmarkEnd w:id="54"/>
    <w:bookmarkStart w:name="z61" w:id="55"/>
    <w:p>
      <w:pPr>
        <w:spacing w:after="0"/>
        <w:ind w:left="0"/>
        <w:jc w:val="both"/>
      </w:pPr>
      <w:r>
        <w:rPr>
          <w:rFonts w:ascii="Times New Roman"/>
          <w:b w:val="false"/>
          <w:i w:val="false"/>
          <w:color w:val="000000"/>
          <w:sz w:val="28"/>
        </w:rPr>
        <w:t>
      Анализируется степень использования административных источников и национальных статистических регистров, позволяющих исключить многократный сбор одной и той же информации.</w:t>
      </w:r>
    </w:p>
    <w:bookmarkEnd w:id="55"/>
    <w:bookmarkStart w:name="z62" w:id="56"/>
    <w:p>
      <w:pPr>
        <w:spacing w:after="0"/>
        <w:ind w:left="0"/>
        <w:jc w:val="left"/>
      </w:pPr>
      <w:r>
        <w:rPr>
          <w:rFonts w:ascii="Times New Roman"/>
          <w:b/>
          <w:i w:val="false"/>
          <w:color w:val="000000"/>
        </w:rPr>
        <w:t xml:space="preserve"> Параграф 2. Точность официальной статистической информации</w:t>
      </w:r>
    </w:p>
    <w:bookmarkEnd w:id="56"/>
    <w:bookmarkStart w:name="z63" w:id="57"/>
    <w:p>
      <w:pPr>
        <w:spacing w:after="0"/>
        <w:ind w:left="0"/>
        <w:jc w:val="both"/>
      </w:pPr>
      <w:r>
        <w:rPr>
          <w:rFonts w:ascii="Times New Roman"/>
          <w:b w:val="false"/>
          <w:i w:val="false"/>
          <w:color w:val="000000"/>
          <w:sz w:val="28"/>
        </w:rPr>
        <w:t>
      15. Для оценки точности официальной статистической информации соблюдаются следующие действия:</w:t>
      </w:r>
    </w:p>
    <w:bookmarkEnd w:id="57"/>
    <w:bookmarkStart w:name="z64" w:id="58"/>
    <w:p>
      <w:pPr>
        <w:spacing w:after="0"/>
        <w:ind w:left="0"/>
        <w:jc w:val="both"/>
      </w:pPr>
      <w:r>
        <w:rPr>
          <w:rFonts w:ascii="Times New Roman"/>
          <w:b w:val="false"/>
          <w:i w:val="false"/>
          <w:color w:val="000000"/>
          <w:sz w:val="28"/>
        </w:rPr>
        <w:t>
      1) общая оценка ошибок в данных.</w:t>
      </w:r>
    </w:p>
    <w:bookmarkEnd w:id="58"/>
    <w:bookmarkStart w:name="z65" w:id="59"/>
    <w:p>
      <w:pPr>
        <w:spacing w:after="0"/>
        <w:ind w:left="0"/>
        <w:jc w:val="both"/>
      </w:pPr>
      <w:r>
        <w:rPr>
          <w:rFonts w:ascii="Times New Roman"/>
          <w:b w:val="false"/>
          <w:i w:val="false"/>
          <w:color w:val="000000"/>
          <w:sz w:val="28"/>
        </w:rPr>
        <w:t>
      Осуществляется анализ случайных и систематических ошибок, возникающих на различных этапах статистического процесса. Определяются основные источники ошибок и проводится их количественная и/или качественная оценка с указанием степени влияния на ключевые показатели. Документируются меры, предпринятые для снижения систематических и случайных ошибок;</w:t>
      </w:r>
    </w:p>
    <w:bookmarkEnd w:id="59"/>
    <w:bookmarkStart w:name="z66" w:id="60"/>
    <w:p>
      <w:pPr>
        <w:spacing w:after="0"/>
        <w:ind w:left="0"/>
        <w:jc w:val="both"/>
      </w:pPr>
      <w:r>
        <w:rPr>
          <w:rFonts w:ascii="Times New Roman"/>
          <w:b w:val="false"/>
          <w:i w:val="false"/>
          <w:color w:val="000000"/>
          <w:sz w:val="28"/>
        </w:rPr>
        <w:t>
      2) оценка выборочных и не выборочных ошибок.</w:t>
      </w:r>
    </w:p>
    <w:bookmarkEnd w:id="60"/>
    <w:bookmarkStart w:name="z67" w:id="61"/>
    <w:p>
      <w:pPr>
        <w:spacing w:after="0"/>
        <w:ind w:left="0"/>
        <w:jc w:val="both"/>
      </w:pPr>
      <w:r>
        <w:rPr>
          <w:rFonts w:ascii="Times New Roman"/>
          <w:b w:val="false"/>
          <w:i w:val="false"/>
          <w:color w:val="000000"/>
          <w:sz w:val="28"/>
        </w:rPr>
        <w:t>
      Производится оценка выборочных ошибок, включая анализ различий между параметрами генеральной совокупности и оценками, полученными по выборке. Указываются методы корректировки ошибок, связанных с неполным охватом, неправильной классификацией единиц наблюдения, а также ошибок, возникающих при обработке данных;</w:t>
      </w:r>
    </w:p>
    <w:bookmarkEnd w:id="61"/>
    <w:bookmarkStart w:name="z68" w:id="62"/>
    <w:p>
      <w:pPr>
        <w:spacing w:after="0"/>
        <w:ind w:left="0"/>
        <w:jc w:val="both"/>
      </w:pPr>
      <w:r>
        <w:rPr>
          <w:rFonts w:ascii="Times New Roman"/>
          <w:b w:val="false"/>
          <w:i w:val="false"/>
          <w:color w:val="000000"/>
          <w:sz w:val="28"/>
        </w:rPr>
        <w:t>
      3) ошибки охвата.</w:t>
      </w:r>
    </w:p>
    <w:bookmarkEnd w:id="62"/>
    <w:bookmarkStart w:name="z69" w:id="63"/>
    <w:p>
      <w:pPr>
        <w:spacing w:after="0"/>
        <w:ind w:left="0"/>
        <w:jc w:val="both"/>
      </w:pPr>
      <w:r>
        <w:rPr>
          <w:rFonts w:ascii="Times New Roman"/>
          <w:b w:val="false"/>
          <w:i w:val="false"/>
          <w:color w:val="000000"/>
          <w:sz w:val="28"/>
        </w:rPr>
        <w:t>
      Анализируется степень соответствия генеральной и выборочной совокупностей, выявляются случаи избыточного и неполного охвата. Описываются меры, предпринятые для минимизации степени неполного охвата и оценки возможных смещений, влияющих на объективность данных;</w:t>
      </w:r>
    </w:p>
    <w:bookmarkEnd w:id="63"/>
    <w:bookmarkStart w:name="z70" w:id="64"/>
    <w:p>
      <w:pPr>
        <w:spacing w:after="0"/>
        <w:ind w:left="0"/>
        <w:jc w:val="both"/>
      </w:pPr>
      <w:r>
        <w:rPr>
          <w:rFonts w:ascii="Times New Roman"/>
          <w:b w:val="false"/>
          <w:i w:val="false"/>
          <w:color w:val="000000"/>
          <w:sz w:val="28"/>
        </w:rPr>
        <w:t>
      4) ошибки измерения.</w:t>
      </w:r>
    </w:p>
    <w:bookmarkEnd w:id="64"/>
    <w:bookmarkStart w:name="z71" w:id="65"/>
    <w:p>
      <w:pPr>
        <w:spacing w:after="0"/>
        <w:ind w:left="0"/>
        <w:jc w:val="both"/>
      </w:pPr>
      <w:r>
        <w:rPr>
          <w:rFonts w:ascii="Times New Roman"/>
          <w:b w:val="false"/>
          <w:i w:val="false"/>
          <w:color w:val="000000"/>
          <w:sz w:val="28"/>
        </w:rPr>
        <w:t>
      Проводится анализ основных источников погрешностей, включая качество инструментария сбора данных, структуру и формулировки статистических форм, подготовку интервьюеров и процедуры тестирования. При необходимости осуществляется сравнение с внешними источниками данных или проведение повторных наблюдений для выявления и корректировки ошибок измерения;</w:t>
      </w:r>
    </w:p>
    <w:bookmarkEnd w:id="65"/>
    <w:bookmarkStart w:name="z72" w:id="66"/>
    <w:p>
      <w:pPr>
        <w:spacing w:after="0"/>
        <w:ind w:left="0"/>
        <w:jc w:val="both"/>
      </w:pPr>
      <w:r>
        <w:rPr>
          <w:rFonts w:ascii="Times New Roman"/>
          <w:b w:val="false"/>
          <w:i w:val="false"/>
          <w:color w:val="000000"/>
          <w:sz w:val="28"/>
        </w:rPr>
        <w:t>
      5) ошибки неполучения ответов.</w:t>
      </w:r>
    </w:p>
    <w:bookmarkEnd w:id="66"/>
    <w:bookmarkStart w:name="z73" w:id="67"/>
    <w:p>
      <w:pPr>
        <w:spacing w:after="0"/>
        <w:ind w:left="0"/>
        <w:jc w:val="both"/>
      </w:pPr>
      <w:r>
        <w:rPr>
          <w:rFonts w:ascii="Times New Roman"/>
          <w:b w:val="false"/>
          <w:i w:val="false"/>
          <w:color w:val="000000"/>
          <w:sz w:val="28"/>
        </w:rPr>
        <w:t>
      Проводится анализ масштабов и структуры отсутствующих ответов, определяется доля отказов и переменные, наиболее подверженные непредставлению данных. Документируются меры, направленные на повышение уровня отклика респондентов и минимизацию последствий неполучения ответов, включая использование методов импутации и статистической корректировки.</w:t>
      </w:r>
    </w:p>
    <w:bookmarkEnd w:id="67"/>
    <w:bookmarkStart w:name="z74" w:id="68"/>
    <w:p>
      <w:pPr>
        <w:spacing w:after="0"/>
        <w:ind w:left="0"/>
        <w:jc w:val="left"/>
      </w:pPr>
      <w:r>
        <w:rPr>
          <w:rFonts w:ascii="Times New Roman"/>
          <w:b/>
          <w:i w:val="false"/>
          <w:color w:val="000000"/>
        </w:rPr>
        <w:t xml:space="preserve"> Параграф 3. Доступность и ясность официальной статистической информации</w:t>
      </w:r>
    </w:p>
    <w:bookmarkEnd w:id="68"/>
    <w:bookmarkStart w:name="z75" w:id="69"/>
    <w:p>
      <w:pPr>
        <w:spacing w:after="0"/>
        <w:ind w:left="0"/>
        <w:jc w:val="both"/>
      </w:pPr>
      <w:r>
        <w:rPr>
          <w:rFonts w:ascii="Times New Roman"/>
          <w:b w:val="false"/>
          <w:i w:val="false"/>
          <w:color w:val="000000"/>
          <w:sz w:val="28"/>
        </w:rPr>
        <w:t>
      16. Для оценки доступности и ясности официальной статистической информации соблюдаются следующие действия:</w:t>
      </w:r>
    </w:p>
    <w:bookmarkEnd w:id="69"/>
    <w:bookmarkStart w:name="z76" w:id="70"/>
    <w:p>
      <w:pPr>
        <w:spacing w:after="0"/>
        <w:ind w:left="0"/>
        <w:jc w:val="both"/>
      </w:pPr>
      <w:r>
        <w:rPr>
          <w:rFonts w:ascii="Times New Roman"/>
          <w:b w:val="false"/>
          <w:i w:val="false"/>
          <w:color w:val="000000"/>
          <w:sz w:val="28"/>
        </w:rPr>
        <w:t>
      1) оценка равного доступа пользователей к официальной информации.</w:t>
      </w:r>
    </w:p>
    <w:bookmarkEnd w:id="70"/>
    <w:bookmarkStart w:name="z77" w:id="71"/>
    <w:p>
      <w:pPr>
        <w:spacing w:after="0"/>
        <w:ind w:left="0"/>
        <w:jc w:val="both"/>
      </w:pPr>
      <w:r>
        <w:rPr>
          <w:rFonts w:ascii="Times New Roman"/>
          <w:b w:val="false"/>
          <w:i w:val="false"/>
          <w:color w:val="000000"/>
          <w:sz w:val="28"/>
        </w:rPr>
        <w:t>
      Описывается периодичность представления официальной статистической информации.</w:t>
      </w:r>
    </w:p>
    <w:bookmarkEnd w:id="71"/>
    <w:bookmarkStart w:name="z78" w:id="72"/>
    <w:p>
      <w:pPr>
        <w:spacing w:after="0"/>
        <w:ind w:left="0"/>
        <w:jc w:val="both"/>
      </w:pPr>
      <w:r>
        <w:rPr>
          <w:rFonts w:ascii="Times New Roman"/>
          <w:b w:val="false"/>
          <w:i w:val="false"/>
          <w:color w:val="000000"/>
          <w:sz w:val="28"/>
        </w:rPr>
        <w:t>
      Оценивается, насколько имеется равный доступ всех категорий пользователей к официальной статистической информации и оперативное информирование общественности;</w:t>
      </w:r>
    </w:p>
    <w:bookmarkEnd w:id="72"/>
    <w:bookmarkStart w:name="z79" w:id="73"/>
    <w:p>
      <w:pPr>
        <w:spacing w:after="0"/>
        <w:ind w:left="0"/>
        <w:jc w:val="both"/>
      </w:pPr>
      <w:r>
        <w:rPr>
          <w:rFonts w:ascii="Times New Roman"/>
          <w:b w:val="false"/>
          <w:i w:val="false"/>
          <w:color w:val="000000"/>
          <w:sz w:val="28"/>
        </w:rPr>
        <w:t>
      2) оценка структуры и формы представления данных.</w:t>
      </w:r>
    </w:p>
    <w:bookmarkEnd w:id="73"/>
    <w:bookmarkStart w:name="z80" w:id="74"/>
    <w:p>
      <w:pPr>
        <w:spacing w:after="0"/>
        <w:ind w:left="0"/>
        <w:jc w:val="both"/>
      </w:pPr>
      <w:r>
        <w:rPr>
          <w:rFonts w:ascii="Times New Roman"/>
          <w:b w:val="false"/>
          <w:i w:val="false"/>
          <w:color w:val="000000"/>
          <w:sz w:val="28"/>
        </w:rPr>
        <w:t>
      Анализируется, насколько представленные данные изложены в понятной, логичной и визуально воспринимаемой форме – наличие таблиц, диаграмм, инфографики, выделения ключевых показателей;</w:t>
      </w:r>
    </w:p>
    <w:bookmarkEnd w:id="74"/>
    <w:bookmarkStart w:name="z81" w:id="75"/>
    <w:p>
      <w:pPr>
        <w:spacing w:after="0"/>
        <w:ind w:left="0"/>
        <w:jc w:val="both"/>
      </w:pPr>
      <w:r>
        <w:rPr>
          <w:rFonts w:ascii="Times New Roman"/>
          <w:b w:val="false"/>
          <w:i w:val="false"/>
          <w:color w:val="000000"/>
          <w:sz w:val="28"/>
        </w:rPr>
        <w:t>
      3) оценка форматов распространения официальной статистической информации.</w:t>
      </w:r>
    </w:p>
    <w:bookmarkEnd w:id="75"/>
    <w:bookmarkStart w:name="z82" w:id="76"/>
    <w:p>
      <w:pPr>
        <w:spacing w:after="0"/>
        <w:ind w:left="0"/>
        <w:jc w:val="both"/>
      </w:pPr>
      <w:r>
        <w:rPr>
          <w:rFonts w:ascii="Times New Roman"/>
          <w:b w:val="false"/>
          <w:i w:val="false"/>
          <w:color w:val="000000"/>
          <w:sz w:val="28"/>
        </w:rPr>
        <w:t>
      Описываются используемые форматы файлов, в которых данные предоставляются пользователям, на предмет их удобства, открытости и возможности последующей обработки. Указывается перечень используемых форматов (например: XLSX, CSV, PDF, HTML, JSON, XML).</w:t>
      </w:r>
    </w:p>
    <w:bookmarkEnd w:id="76"/>
    <w:bookmarkStart w:name="z83" w:id="77"/>
    <w:p>
      <w:pPr>
        <w:spacing w:after="0"/>
        <w:ind w:left="0"/>
        <w:jc w:val="both"/>
      </w:pPr>
      <w:r>
        <w:rPr>
          <w:rFonts w:ascii="Times New Roman"/>
          <w:b w:val="false"/>
          <w:i w:val="false"/>
          <w:color w:val="000000"/>
          <w:sz w:val="28"/>
        </w:rPr>
        <w:t>
      Оцениваются представляемые форматы, простота восприятия, выгрузки, анализа и интеграции данных.</w:t>
      </w:r>
    </w:p>
    <w:bookmarkEnd w:id="77"/>
    <w:bookmarkStart w:name="z84" w:id="78"/>
    <w:p>
      <w:pPr>
        <w:spacing w:after="0"/>
        <w:ind w:left="0"/>
        <w:jc w:val="both"/>
      </w:pPr>
      <w:r>
        <w:rPr>
          <w:rFonts w:ascii="Times New Roman"/>
          <w:b w:val="false"/>
          <w:i w:val="false"/>
          <w:color w:val="000000"/>
          <w:sz w:val="28"/>
        </w:rPr>
        <w:t>
      Оценивается наличие машиночитаемых форматов, необходимых для автоматизированной обработки;</w:t>
      </w:r>
    </w:p>
    <w:bookmarkEnd w:id="78"/>
    <w:bookmarkStart w:name="z85" w:id="79"/>
    <w:p>
      <w:pPr>
        <w:spacing w:after="0"/>
        <w:ind w:left="0"/>
        <w:jc w:val="both"/>
      </w:pPr>
      <w:r>
        <w:rPr>
          <w:rFonts w:ascii="Times New Roman"/>
          <w:b w:val="false"/>
          <w:i w:val="false"/>
          <w:color w:val="000000"/>
          <w:sz w:val="28"/>
        </w:rPr>
        <w:t>
      4) оценка интерпретируемости, представленной официальной статистической информации.</w:t>
      </w:r>
    </w:p>
    <w:bookmarkEnd w:id="79"/>
    <w:bookmarkStart w:name="z86" w:id="80"/>
    <w:p>
      <w:pPr>
        <w:spacing w:after="0"/>
        <w:ind w:left="0"/>
        <w:jc w:val="both"/>
      </w:pPr>
      <w:r>
        <w:rPr>
          <w:rFonts w:ascii="Times New Roman"/>
          <w:b w:val="false"/>
          <w:i w:val="false"/>
          <w:color w:val="000000"/>
          <w:sz w:val="28"/>
        </w:rPr>
        <w:t>
      Оценивается, насколько пользователи могут правильно интерпретировать официальную статистическую информацию без специальной подготовки.</w:t>
      </w:r>
    </w:p>
    <w:bookmarkEnd w:id="80"/>
    <w:bookmarkStart w:name="z87" w:id="81"/>
    <w:p>
      <w:pPr>
        <w:spacing w:after="0"/>
        <w:ind w:left="0"/>
        <w:jc w:val="both"/>
      </w:pPr>
      <w:r>
        <w:rPr>
          <w:rFonts w:ascii="Times New Roman"/>
          <w:b w:val="false"/>
          <w:i w:val="false"/>
          <w:color w:val="000000"/>
          <w:sz w:val="28"/>
        </w:rPr>
        <w:t>
      Анализируется наличие текстовых аналитических комментариев, пояснений к изменениям значений показателей, кратких описаний причин динамики;</w:t>
      </w:r>
    </w:p>
    <w:bookmarkEnd w:id="81"/>
    <w:bookmarkStart w:name="z88" w:id="82"/>
    <w:p>
      <w:pPr>
        <w:spacing w:after="0"/>
        <w:ind w:left="0"/>
        <w:jc w:val="both"/>
      </w:pPr>
      <w:r>
        <w:rPr>
          <w:rFonts w:ascii="Times New Roman"/>
          <w:b w:val="false"/>
          <w:i w:val="false"/>
          <w:color w:val="000000"/>
          <w:sz w:val="28"/>
        </w:rPr>
        <w:t>
      5) оценка предоставления метаданных.</w:t>
      </w:r>
    </w:p>
    <w:bookmarkEnd w:id="82"/>
    <w:bookmarkStart w:name="z89" w:id="83"/>
    <w:p>
      <w:pPr>
        <w:spacing w:after="0"/>
        <w:ind w:left="0"/>
        <w:jc w:val="both"/>
      </w:pPr>
      <w:r>
        <w:rPr>
          <w:rFonts w:ascii="Times New Roman"/>
          <w:b w:val="false"/>
          <w:i w:val="false"/>
          <w:color w:val="000000"/>
          <w:sz w:val="28"/>
        </w:rPr>
        <w:t>
      Описывается наличие и качество следующих компонентов метаданных:</w:t>
      </w:r>
    </w:p>
    <w:bookmarkEnd w:id="83"/>
    <w:bookmarkStart w:name="z90" w:id="84"/>
    <w:p>
      <w:pPr>
        <w:spacing w:after="0"/>
        <w:ind w:left="0"/>
        <w:jc w:val="both"/>
      </w:pPr>
      <w:r>
        <w:rPr>
          <w:rFonts w:ascii="Times New Roman"/>
          <w:b w:val="false"/>
          <w:i w:val="false"/>
          <w:color w:val="000000"/>
          <w:sz w:val="28"/>
        </w:rPr>
        <w:t>
      описание показателей – наличие четкого определения каждого статистического индикатора, включая содержание и аналитическое значение;</w:t>
      </w:r>
    </w:p>
    <w:bookmarkEnd w:id="84"/>
    <w:bookmarkStart w:name="z91" w:id="85"/>
    <w:p>
      <w:pPr>
        <w:spacing w:after="0"/>
        <w:ind w:left="0"/>
        <w:jc w:val="both"/>
      </w:pPr>
      <w:r>
        <w:rPr>
          <w:rFonts w:ascii="Times New Roman"/>
          <w:b w:val="false"/>
          <w:i w:val="false"/>
          <w:color w:val="000000"/>
          <w:sz w:val="28"/>
        </w:rPr>
        <w:t>
      единицы измерения – указание измерителей, применяемых в представленных данных;</w:t>
      </w:r>
    </w:p>
    <w:bookmarkEnd w:id="85"/>
    <w:bookmarkStart w:name="z92" w:id="86"/>
    <w:p>
      <w:pPr>
        <w:spacing w:after="0"/>
        <w:ind w:left="0"/>
        <w:jc w:val="both"/>
      </w:pPr>
      <w:r>
        <w:rPr>
          <w:rFonts w:ascii="Times New Roman"/>
          <w:b w:val="false"/>
          <w:i w:val="false"/>
          <w:color w:val="000000"/>
          <w:sz w:val="28"/>
        </w:rPr>
        <w:t>
      охват данных – полнота указания: географического охвата (страна, регион, город, область, район, поселок, село, сельский округ); временного охвата (год, квартал, месяц, период наблюдения); демографического или отраслевого охвата, при необходимости;</w:t>
      </w:r>
    </w:p>
    <w:bookmarkEnd w:id="86"/>
    <w:bookmarkStart w:name="z93" w:id="87"/>
    <w:p>
      <w:pPr>
        <w:spacing w:after="0"/>
        <w:ind w:left="0"/>
        <w:jc w:val="both"/>
      </w:pPr>
      <w:r>
        <w:rPr>
          <w:rFonts w:ascii="Times New Roman"/>
          <w:b w:val="false"/>
          <w:i w:val="false"/>
          <w:color w:val="000000"/>
          <w:sz w:val="28"/>
        </w:rPr>
        <w:t>
      методология расчета и используемая национальная справочная информация (далее – НСИ) – описание применяемых методов, алгоритмов, НСИ, стандартов и нормативных документов;</w:t>
      </w:r>
    </w:p>
    <w:bookmarkEnd w:id="87"/>
    <w:bookmarkStart w:name="z94" w:id="88"/>
    <w:p>
      <w:pPr>
        <w:spacing w:after="0"/>
        <w:ind w:left="0"/>
        <w:jc w:val="both"/>
      </w:pPr>
      <w:r>
        <w:rPr>
          <w:rFonts w:ascii="Times New Roman"/>
          <w:b w:val="false"/>
          <w:i w:val="false"/>
          <w:color w:val="000000"/>
          <w:sz w:val="28"/>
        </w:rPr>
        <w:t>
      источники данных и способы сбора – указание статистических форм, административных или альтернативных данных, обследований или иных источников, использованных при формировании показателей, а также сбор данных на бумажном носителе и / или в электронном виде.</w:t>
      </w:r>
    </w:p>
    <w:bookmarkEnd w:id="88"/>
    <w:bookmarkStart w:name="z95" w:id="89"/>
    <w:p>
      <w:pPr>
        <w:spacing w:after="0"/>
        <w:ind w:left="0"/>
        <w:jc w:val="both"/>
      </w:pPr>
      <w:r>
        <w:rPr>
          <w:rFonts w:ascii="Times New Roman"/>
          <w:b w:val="false"/>
          <w:i w:val="false"/>
          <w:color w:val="000000"/>
          <w:sz w:val="28"/>
        </w:rPr>
        <w:t>
      ограничения и возможные погрешности – информация о факторах, влияющих на точность, полноту и интерпретацию данных (неполные ответы, изменения в методологии, ошибки наблюдения);</w:t>
      </w:r>
    </w:p>
    <w:bookmarkEnd w:id="89"/>
    <w:bookmarkStart w:name="z96" w:id="90"/>
    <w:p>
      <w:pPr>
        <w:spacing w:after="0"/>
        <w:ind w:left="0"/>
        <w:jc w:val="both"/>
      </w:pPr>
      <w:r>
        <w:rPr>
          <w:rFonts w:ascii="Times New Roman"/>
          <w:b w:val="false"/>
          <w:i w:val="false"/>
          <w:color w:val="000000"/>
          <w:sz w:val="28"/>
        </w:rPr>
        <w:t>
      частота обновления данных – корректное указание периодичности публикации (ежегодно, ежеквартально, ежемесячно, еженедельно, ежедневно);</w:t>
      </w:r>
    </w:p>
    <w:bookmarkEnd w:id="90"/>
    <w:bookmarkStart w:name="z97" w:id="91"/>
    <w:p>
      <w:pPr>
        <w:spacing w:after="0"/>
        <w:ind w:left="0"/>
        <w:jc w:val="both"/>
      </w:pPr>
      <w:r>
        <w:rPr>
          <w:rFonts w:ascii="Times New Roman"/>
          <w:b w:val="false"/>
          <w:i w:val="false"/>
          <w:color w:val="000000"/>
          <w:sz w:val="28"/>
        </w:rPr>
        <w:t>
      ответственное структурное подразделение – наличие информации о подразделении, осуществляющем формирование и сопровождение данных;</w:t>
      </w:r>
    </w:p>
    <w:bookmarkEnd w:id="91"/>
    <w:bookmarkStart w:name="z98" w:id="92"/>
    <w:p>
      <w:pPr>
        <w:spacing w:after="0"/>
        <w:ind w:left="0"/>
        <w:jc w:val="both"/>
      </w:pPr>
      <w:r>
        <w:rPr>
          <w:rFonts w:ascii="Times New Roman"/>
          <w:b w:val="false"/>
          <w:i w:val="false"/>
          <w:color w:val="000000"/>
          <w:sz w:val="28"/>
        </w:rPr>
        <w:t>
      дата публикации и версия данных – указание даты выпуска, а также версии набора данных (при наличии обновлений или пересмотра).</w:t>
      </w:r>
    </w:p>
    <w:bookmarkEnd w:id="92"/>
    <w:bookmarkStart w:name="z99" w:id="93"/>
    <w:p>
      <w:pPr>
        <w:spacing w:after="0"/>
        <w:ind w:left="0"/>
        <w:jc w:val="left"/>
      </w:pPr>
      <w:r>
        <w:rPr>
          <w:rFonts w:ascii="Times New Roman"/>
          <w:b/>
          <w:i w:val="false"/>
          <w:color w:val="000000"/>
        </w:rPr>
        <w:t xml:space="preserve"> Параграф 4. Взаимосвязанность и сопоставимость официальной статистической информации</w:t>
      </w:r>
    </w:p>
    <w:bookmarkEnd w:id="93"/>
    <w:bookmarkStart w:name="z100" w:id="94"/>
    <w:p>
      <w:pPr>
        <w:spacing w:after="0"/>
        <w:ind w:left="0"/>
        <w:jc w:val="both"/>
      </w:pPr>
      <w:r>
        <w:rPr>
          <w:rFonts w:ascii="Times New Roman"/>
          <w:b w:val="false"/>
          <w:i w:val="false"/>
          <w:color w:val="000000"/>
          <w:sz w:val="28"/>
        </w:rPr>
        <w:t>
      17. Для оценки взаимосвязанности и сопоставимости официальной статистической информации соблюдаются следующие действия:</w:t>
      </w:r>
    </w:p>
    <w:bookmarkEnd w:id="94"/>
    <w:bookmarkStart w:name="z101" w:id="95"/>
    <w:p>
      <w:pPr>
        <w:spacing w:after="0"/>
        <w:ind w:left="0"/>
        <w:jc w:val="both"/>
      </w:pPr>
      <w:r>
        <w:rPr>
          <w:rFonts w:ascii="Times New Roman"/>
          <w:b w:val="false"/>
          <w:i w:val="false"/>
          <w:color w:val="000000"/>
          <w:sz w:val="28"/>
        </w:rPr>
        <w:t>
      1) проверка внутренней взаимосвязанности данных.</w:t>
      </w:r>
    </w:p>
    <w:bookmarkEnd w:id="95"/>
    <w:bookmarkStart w:name="z102" w:id="96"/>
    <w:p>
      <w:pPr>
        <w:spacing w:after="0"/>
        <w:ind w:left="0"/>
        <w:jc w:val="both"/>
      </w:pPr>
      <w:r>
        <w:rPr>
          <w:rFonts w:ascii="Times New Roman"/>
          <w:b w:val="false"/>
          <w:i w:val="false"/>
          <w:color w:val="000000"/>
          <w:sz w:val="28"/>
        </w:rPr>
        <w:t>
      Анализируется логическая непротиворечивость статистических показателей внутри одного набора данных. Проверяется соответствие между взаимосвязанными переменными (например, сумма частных значений должна соответствовать итогу, соблюдение балансовых соотношений, согласованность между показателями численности, структуры, объемов);</w:t>
      </w:r>
    </w:p>
    <w:bookmarkEnd w:id="96"/>
    <w:bookmarkStart w:name="z103" w:id="97"/>
    <w:p>
      <w:pPr>
        <w:spacing w:after="0"/>
        <w:ind w:left="0"/>
        <w:jc w:val="both"/>
      </w:pPr>
      <w:r>
        <w:rPr>
          <w:rFonts w:ascii="Times New Roman"/>
          <w:b w:val="false"/>
          <w:i w:val="false"/>
          <w:color w:val="000000"/>
          <w:sz w:val="28"/>
        </w:rPr>
        <w:t>
      2) проверка между временной взаимосвязанности (динамической).</w:t>
      </w:r>
    </w:p>
    <w:bookmarkEnd w:id="97"/>
    <w:bookmarkStart w:name="z104" w:id="98"/>
    <w:p>
      <w:pPr>
        <w:spacing w:after="0"/>
        <w:ind w:left="0"/>
        <w:jc w:val="both"/>
      </w:pPr>
      <w:r>
        <w:rPr>
          <w:rFonts w:ascii="Times New Roman"/>
          <w:b w:val="false"/>
          <w:i w:val="false"/>
          <w:color w:val="000000"/>
          <w:sz w:val="28"/>
        </w:rPr>
        <w:t>
      Оценивается взаимосвязанность официальной статистической информации между последовательными периодами наблюдения. Анализируются колебания и структурные изменения показателей, причины возможных разрывов во временных рядах (например, изменения методологии, НСИ или источников данных). При необходимости применяются методы ретроспективного пересчета для обеспечения сопоставимости динамики;</w:t>
      </w:r>
    </w:p>
    <w:bookmarkEnd w:id="98"/>
    <w:bookmarkStart w:name="z105" w:id="99"/>
    <w:p>
      <w:pPr>
        <w:spacing w:after="0"/>
        <w:ind w:left="0"/>
        <w:jc w:val="both"/>
      </w:pPr>
      <w:r>
        <w:rPr>
          <w:rFonts w:ascii="Times New Roman"/>
          <w:b w:val="false"/>
          <w:i w:val="false"/>
          <w:color w:val="000000"/>
          <w:sz w:val="28"/>
        </w:rPr>
        <w:t>
      3) анализ взаимосвязанности между источниками данных.</w:t>
      </w:r>
    </w:p>
    <w:bookmarkEnd w:id="99"/>
    <w:bookmarkStart w:name="z106" w:id="100"/>
    <w:p>
      <w:pPr>
        <w:spacing w:after="0"/>
        <w:ind w:left="0"/>
        <w:jc w:val="both"/>
      </w:pPr>
      <w:r>
        <w:rPr>
          <w:rFonts w:ascii="Times New Roman"/>
          <w:b w:val="false"/>
          <w:i w:val="false"/>
          <w:color w:val="000000"/>
          <w:sz w:val="28"/>
        </w:rPr>
        <w:t>
      Сравниваются результаты, полученные при формировании статистической информации. Оценивается степень их взаимосвязанности и идентичности концепций, определений и методов сбора. При выявлении расхождений фиксируются причины и предпринимаются корректирующие меры;</w:t>
      </w:r>
    </w:p>
    <w:bookmarkEnd w:id="100"/>
    <w:bookmarkStart w:name="z107" w:id="101"/>
    <w:p>
      <w:pPr>
        <w:spacing w:after="0"/>
        <w:ind w:left="0"/>
        <w:jc w:val="both"/>
      </w:pPr>
      <w:r>
        <w:rPr>
          <w:rFonts w:ascii="Times New Roman"/>
          <w:b w:val="false"/>
          <w:i w:val="false"/>
          <w:color w:val="000000"/>
          <w:sz w:val="28"/>
        </w:rPr>
        <w:t>
      4) оценка методологической согласованности.</w:t>
      </w:r>
    </w:p>
    <w:bookmarkEnd w:id="101"/>
    <w:bookmarkStart w:name="z108" w:id="102"/>
    <w:p>
      <w:pPr>
        <w:spacing w:after="0"/>
        <w:ind w:left="0"/>
        <w:jc w:val="both"/>
      </w:pPr>
      <w:r>
        <w:rPr>
          <w:rFonts w:ascii="Times New Roman"/>
          <w:b w:val="false"/>
          <w:i w:val="false"/>
          <w:color w:val="000000"/>
          <w:sz w:val="28"/>
        </w:rPr>
        <w:t>
      Представляется информация о степени соответствия применяемой методологии производства официальной статистической информации международным стандартам. Оценивается, в какой степени официальная статистическая информация согласована с данными, полученными из других официальных источников или статистических отраслей. Описываются различия между сравниваемыми статистическими материалами и иными данными, включая различия в понятиях, определениях, статистических единицах, НСИ, географической детализации, отчетных периодах и методах корректировки;</w:t>
      </w:r>
    </w:p>
    <w:bookmarkEnd w:id="102"/>
    <w:bookmarkStart w:name="z109" w:id="103"/>
    <w:p>
      <w:pPr>
        <w:spacing w:after="0"/>
        <w:ind w:left="0"/>
        <w:jc w:val="both"/>
      </w:pPr>
      <w:r>
        <w:rPr>
          <w:rFonts w:ascii="Times New Roman"/>
          <w:b w:val="false"/>
          <w:i w:val="false"/>
          <w:color w:val="000000"/>
          <w:sz w:val="28"/>
        </w:rPr>
        <w:t>
      5) оценка временной согласованности.</w:t>
      </w:r>
    </w:p>
    <w:bookmarkEnd w:id="103"/>
    <w:bookmarkStart w:name="z110" w:id="104"/>
    <w:p>
      <w:pPr>
        <w:spacing w:after="0"/>
        <w:ind w:left="0"/>
        <w:jc w:val="both"/>
      </w:pPr>
      <w:r>
        <w:rPr>
          <w:rFonts w:ascii="Times New Roman"/>
          <w:b w:val="false"/>
          <w:i w:val="false"/>
          <w:color w:val="000000"/>
          <w:sz w:val="28"/>
        </w:rPr>
        <w:t>
      Анализируется степень согласованности официальной статистической информации, производимой с разной периодичностью. Сравниваются расчеты за короткие периоды (месяц, квартал) с годовыми результатами. В случаях отсутствия согласованности между показателями разных периодов времени описываются причины расхождений (например, изменение источников данных, методологии, НСИ или корректировок сезонности);</w:t>
      </w:r>
    </w:p>
    <w:bookmarkEnd w:id="104"/>
    <w:bookmarkStart w:name="z111" w:id="105"/>
    <w:p>
      <w:pPr>
        <w:spacing w:after="0"/>
        <w:ind w:left="0"/>
        <w:jc w:val="both"/>
      </w:pPr>
      <w:r>
        <w:rPr>
          <w:rFonts w:ascii="Times New Roman"/>
          <w:b w:val="false"/>
          <w:i w:val="false"/>
          <w:color w:val="000000"/>
          <w:sz w:val="28"/>
        </w:rPr>
        <w:t>
      6) оценка согласованности с национальными счетами.</w:t>
      </w:r>
    </w:p>
    <w:bookmarkEnd w:id="105"/>
    <w:bookmarkStart w:name="z112" w:id="106"/>
    <w:p>
      <w:pPr>
        <w:spacing w:after="0"/>
        <w:ind w:left="0"/>
        <w:jc w:val="both"/>
      </w:pPr>
      <w:r>
        <w:rPr>
          <w:rFonts w:ascii="Times New Roman"/>
          <w:b w:val="false"/>
          <w:i w:val="false"/>
          <w:color w:val="000000"/>
          <w:sz w:val="28"/>
        </w:rPr>
        <w:t>
      Представляется информация о степени, в которой официальная статистическая информация является совместимой с национальными счетами.</w:t>
      </w:r>
    </w:p>
    <w:bookmarkEnd w:id="106"/>
    <w:bookmarkStart w:name="z113" w:id="107"/>
    <w:p>
      <w:pPr>
        <w:spacing w:after="0"/>
        <w:ind w:left="0"/>
        <w:jc w:val="left"/>
      </w:pPr>
      <w:r>
        <w:rPr>
          <w:rFonts w:ascii="Times New Roman"/>
          <w:b/>
          <w:i w:val="false"/>
          <w:color w:val="000000"/>
        </w:rPr>
        <w:t xml:space="preserve"> Параграф 5. Актуальность официальной статистической информации</w:t>
      </w:r>
    </w:p>
    <w:bookmarkEnd w:id="107"/>
    <w:bookmarkStart w:name="z114" w:id="108"/>
    <w:p>
      <w:pPr>
        <w:spacing w:after="0"/>
        <w:ind w:left="0"/>
        <w:jc w:val="both"/>
      </w:pPr>
      <w:r>
        <w:rPr>
          <w:rFonts w:ascii="Times New Roman"/>
          <w:b w:val="false"/>
          <w:i w:val="false"/>
          <w:color w:val="000000"/>
          <w:sz w:val="28"/>
        </w:rPr>
        <w:t>
      18. Для оценки актуальности официальной статистической информации соблюдаются следующие действия:</w:t>
      </w:r>
    </w:p>
    <w:bookmarkEnd w:id="108"/>
    <w:bookmarkStart w:name="z115" w:id="109"/>
    <w:p>
      <w:pPr>
        <w:spacing w:after="0"/>
        <w:ind w:left="0"/>
        <w:jc w:val="both"/>
      </w:pPr>
      <w:r>
        <w:rPr>
          <w:rFonts w:ascii="Times New Roman"/>
          <w:b w:val="false"/>
          <w:i w:val="false"/>
          <w:color w:val="000000"/>
          <w:sz w:val="28"/>
        </w:rPr>
        <w:t>
      1) определение пользователей и их потребностей.</w:t>
      </w:r>
    </w:p>
    <w:bookmarkEnd w:id="109"/>
    <w:bookmarkStart w:name="z116" w:id="110"/>
    <w:p>
      <w:pPr>
        <w:spacing w:after="0"/>
        <w:ind w:left="0"/>
        <w:jc w:val="both"/>
      </w:pPr>
      <w:r>
        <w:rPr>
          <w:rFonts w:ascii="Times New Roman"/>
          <w:b w:val="false"/>
          <w:i w:val="false"/>
          <w:color w:val="000000"/>
          <w:sz w:val="28"/>
        </w:rPr>
        <w:t>
      Представляется информация о пользователях официальной статистической информации, включая классификацию по типам (органы государственной власти, международные организации, исследовательские институты, бизнес, СМИ, общественность и др.). Оценивается степень соответствия статистической информации потребностям различных групп пользователей. Приводится описание неудовлетворенных или частично удовлетворенных потребностей пользователей, причин их возникновения (например, отсутствие необходимых показателей, территориальной или временной детализации, несоответствие форматов или сроков публикации) и планов по их удовлетворению в будущем;</w:t>
      </w:r>
    </w:p>
    <w:bookmarkEnd w:id="110"/>
    <w:bookmarkStart w:name="z117" w:id="111"/>
    <w:p>
      <w:pPr>
        <w:spacing w:after="0"/>
        <w:ind w:left="0"/>
        <w:jc w:val="both"/>
      </w:pPr>
      <w:r>
        <w:rPr>
          <w:rFonts w:ascii="Times New Roman"/>
          <w:b w:val="false"/>
          <w:i w:val="false"/>
          <w:color w:val="000000"/>
          <w:sz w:val="28"/>
        </w:rPr>
        <w:t>
      2) меры, по оценке удовлетворенности пользователей.</w:t>
      </w:r>
    </w:p>
    <w:bookmarkEnd w:id="111"/>
    <w:bookmarkStart w:name="z118" w:id="112"/>
    <w:p>
      <w:pPr>
        <w:spacing w:after="0"/>
        <w:ind w:left="0"/>
        <w:jc w:val="both"/>
      </w:pPr>
      <w:r>
        <w:rPr>
          <w:rFonts w:ascii="Times New Roman"/>
          <w:b w:val="false"/>
          <w:i w:val="false"/>
          <w:color w:val="000000"/>
          <w:sz w:val="28"/>
        </w:rPr>
        <w:t>
      Описываются методы и регулярность проведения мероприятий по определению степени удовлетворенности пользователей официальной статистикой информации, включая опросы, консультации, фокус-группы, онлайн-обратную связь и анализ обращений. Фиксируются основные результаты, выявленные проблемы и принимаемые меры по повышению актуальности и применимости статистической информации.</w:t>
      </w:r>
    </w:p>
    <w:bookmarkEnd w:id="112"/>
    <w:bookmarkStart w:name="z119" w:id="113"/>
    <w:p>
      <w:pPr>
        <w:spacing w:after="0"/>
        <w:ind w:left="0"/>
        <w:jc w:val="left"/>
      </w:pPr>
      <w:r>
        <w:rPr>
          <w:rFonts w:ascii="Times New Roman"/>
          <w:b/>
          <w:i w:val="false"/>
          <w:color w:val="000000"/>
        </w:rPr>
        <w:t xml:space="preserve"> Параграф 6. Достоверность официальной статистической информации</w:t>
      </w:r>
    </w:p>
    <w:bookmarkEnd w:id="113"/>
    <w:bookmarkStart w:name="z120" w:id="114"/>
    <w:p>
      <w:pPr>
        <w:spacing w:after="0"/>
        <w:ind w:left="0"/>
        <w:jc w:val="both"/>
      </w:pPr>
      <w:r>
        <w:rPr>
          <w:rFonts w:ascii="Times New Roman"/>
          <w:b w:val="false"/>
          <w:i w:val="false"/>
          <w:color w:val="000000"/>
          <w:sz w:val="28"/>
        </w:rPr>
        <w:t>
      19. Для оценки достоверности соблюдаются следующие действия:</w:t>
      </w:r>
    </w:p>
    <w:bookmarkEnd w:id="114"/>
    <w:bookmarkStart w:name="z121" w:id="115"/>
    <w:p>
      <w:pPr>
        <w:spacing w:after="0"/>
        <w:ind w:left="0"/>
        <w:jc w:val="both"/>
      </w:pPr>
      <w:r>
        <w:rPr>
          <w:rFonts w:ascii="Times New Roman"/>
          <w:b w:val="false"/>
          <w:i w:val="false"/>
          <w:color w:val="000000"/>
          <w:sz w:val="28"/>
        </w:rPr>
        <w:t>
      1) оценка надежности источников данных.</w:t>
      </w:r>
    </w:p>
    <w:bookmarkEnd w:id="115"/>
    <w:bookmarkStart w:name="z122" w:id="116"/>
    <w:p>
      <w:pPr>
        <w:spacing w:after="0"/>
        <w:ind w:left="0"/>
        <w:jc w:val="both"/>
      </w:pPr>
      <w:r>
        <w:rPr>
          <w:rFonts w:ascii="Times New Roman"/>
          <w:b w:val="false"/>
          <w:i w:val="false"/>
          <w:color w:val="000000"/>
          <w:sz w:val="28"/>
        </w:rPr>
        <w:t>
      Проводится анализ используемых источников данных (статистические наблюдения, административные данные, регистры, выборочные обследования) на предмет их надежности, целостности и репрезентативности.</w:t>
      </w:r>
    </w:p>
    <w:bookmarkEnd w:id="116"/>
    <w:bookmarkStart w:name="z123" w:id="117"/>
    <w:p>
      <w:pPr>
        <w:spacing w:after="0"/>
        <w:ind w:left="0"/>
        <w:jc w:val="both"/>
      </w:pPr>
      <w:r>
        <w:rPr>
          <w:rFonts w:ascii="Times New Roman"/>
          <w:b w:val="false"/>
          <w:i w:val="false"/>
          <w:color w:val="000000"/>
          <w:sz w:val="28"/>
        </w:rPr>
        <w:t>
      Оценивается степень соответствия источников установленным требованиям статистической методологии, надежности регистрации данных и соблюдению процедур контроля.</w:t>
      </w:r>
    </w:p>
    <w:bookmarkEnd w:id="117"/>
    <w:bookmarkStart w:name="z124" w:id="118"/>
    <w:p>
      <w:pPr>
        <w:spacing w:after="0"/>
        <w:ind w:left="0"/>
        <w:jc w:val="both"/>
      </w:pPr>
      <w:r>
        <w:rPr>
          <w:rFonts w:ascii="Times New Roman"/>
          <w:b w:val="false"/>
          <w:i w:val="false"/>
          <w:color w:val="000000"/>
          <w:sz w:val="28"/>
        </w:rPr>
        <w:t>
      Определяется, в какой степени источники данных отражают реальные характеристики моделируемой области, обеспечивая объективность и правдоподобие показателей;</w:t>
      </w:r>
    </w:p>
    <w:bookmarkEnd w:id="118"/>
    <w:bookmarkStart w:name="z125" w:id="119"/>
    <w:p>
      <w:pPr>
        <w:spacing w:after="0"/>
        <w:ind w:left="0"/>
        <w:jc w:val="both"/>
      </w:pPr>
      <w:r>
        <w:rPr>
          <w:rFonts w:ascii="Times New Roman"/>
          <w:b w:val="false"/>
          <w:i w:val="false"/>
          <w:color w:val="000000"/>
          <w:sz w:val="28"/>
        </w:rPr>
        <w:t>
      2) оценка системы контроля качества.</w:t>
      </w:r>
    </w:p>
    <w:bookmarkEnd w:id="119"/>
    <w:bookmarkStart w:name="z126" w:id="120"/>
    <w:p>
      <w:pPr>
        <w:spacing w:after="0"/>
        <w:ind w:left="0"/>
        <w:jc w:val="both"/>
      </w:pPr>
      <w:r>
        <w:rPr>
          <w:rFonts w:ascii="Times New Roman"/>
          <w:b w:val="false"/>
          <w:i w:val="false"/>
          <w:color w:val="000000"/>
          <w:sz w:val="28"/>
        </w:rPr>
        <w:t>
      Описываются меры, применяемые для обеспечения достоверности – автоматизированные и экспертные проверки, контрольные соотношения, процедуры валидации и верификации данных.</w:t>
      </w:r>
    </w:p>
    <w:bookmarkEnd w:id="120"/>
    <w:bookmarkStart w:name="z127" w:id="121"/>
    <w:p>
      <w:pPr>
        <w:spacing w:after="0"/>
        <w:ind w:left="0"/>
        <w:jc w:val="both"/>
      </w:pPr>
      <w:r>
        <w:rPr>
          <w:rFonts w:ascii="Times New Roman"/>
          <w:b w:val="false"/>
          <w:i w:val="false"/>
          <w:color w:val="000000"/>
          <w:sz w:val="28"/>
        </w:rPr>
        <w:t>
      Указываются применяемые инструменты контроля ошибок, в том числе форматно-логические контроли и методы обнаружения или устранения аномалий;</w:t>
      </w:r>
    </w:p>
    <w:bookmarkEnd w:id="121"/>
    <w:bookmarkStart w:name="z128" w:id="122"/>
    <w:p>
      <w:pPr>
        <w:spacing w:after="0"/>
        <w:ind w:left="0"/>
        <w:jc w:val="both"/>
      </w:pPr>
      <w:r>
        <w:rPr>
          <w:rFonts w:ascii="Times New Roman"/>
          <w:b w:val="false"/>
          <w:i w:val="false"/>
          <w:color w:val="000000"/>
          <w:sz w:val="28"/>
        </w:rPr>
        <w:t>
      3) оценка стабильности результатов.</w:t>
      </w:r>
    </w:p>
    <w:bookmarkEnd w:id="122"/>
    <w:bookmarkStart w:name="z129" w:id="123"/>
    <w:p>
      <w:pPr>
        <w:spacing w:after="0"/>
        <w:ind w:left="0"/>
        <w:jc w:val="both"/>
      </w:pPr>
      <w:r>
        <w:rPr>
          <w:rFonts w:ascii="Times New Roman"/>
          <w:b w:val="false"/>
          <w:i w:val="false"/>
          <w:color w:val="000000"/>
          <w:sz w:val="28"/>
        </w:rPr>
        <w:t>
      Определяется, устойчивость данных при повторных измерениях и наблюдениях.</w:t>
      </w:r>
    </w:p>
    <w:bookmarkEnd w:id="123"/>
    <w:bookmarkStart w:name="z130" w:id="124"/>
    <w:p>
      <w:pPr>
        <w:spacing w:after="0"/>
        <w:ind w:left="0"/>
        <w:jc w:val="both"/>
      </w:pPr>
      <w:r>
        <w:rPr>
          <w:rFonts w:ascii="Times New Roman"/>
          <w:b w:val="false"/>
          <w:i w:val="false"/>
          <w:color w:val="000000"/>
          <w:sz w:val="28"/>
        </w:rPr>
        <w:t>
      Проводится анализ различий между первичными и уточненными или пересмотренными данными.</w:t>
      </w:r>
    </w:p>
    <w:bookmarkEnd w:id="124"/>
    <w:bookmarkStart w:name="z131" w:id="125"/>
    <w:p>
      <w:pPr>
        <w:spacing w:after="0"/>
        <w:ind w:left="0"/>
        <w:jc w:val="both"/>
      </w:pPr>
      <w:r>
        <w:rPr>
          <w:rFonts w:ascii="Times New Roman"/>
          <w:b w:val="false"/>
          <w:i w:val="false"/>
          <w:color w:val="000000"/>
          <w:sz w:val="28"/>
        </w:rPr>
        <w:t>
      Примечание: Наличие незначительных различий при повторных наблюдениях и стабильность результатов во времени свидетельствуют о высокой достоверности данных.</w:t>
      </w:r>
    </w:p>
    <w:bookmarkEnd w:id="125"/>
    <w:bookmarkStart w:name="z132" w:id="126"/>
    <w:p>
      <w:pPr>
        <w:spacing w:after="0"/>
        <w:ind w:left="0"/>
        <w:jc w:val="left"/>
      </w:pPr>
      <w:r>
        <w:rPr>
          <w:rFonts w:ascii="Times New Roman"/>
          <w:b/>
          <w:i w:val="false"/>
          <w:color w:val="000000"/>
        </w:rPr>
        <w:t xml:space="preserve"> Параграф 7. Полнота официальной статистической информации</w:t>
      </w:r>
    </w:p>
    <w:bookmarkEnd w:id="126"/>
    <w:bookmarkStart w:name="z133" w:id="127"/>
    <w:p>
      <w:pPr>
        <w:spacing w:after="0"/>
        <w:ind w:left="0"/>
        <w:jc w:val="both"/>
      </w:pPr>
      <w:r>
        <w:rPr>
          <w:rFonts w:ascii="Times New Roman"/>
          <w:b w:val="false"/>
          <w:i w:val="false"/>
          <w:color w:val="000000"/>
          <w:sz w:val="28"/>
        </w:rPr>
        <w:t>
      20. Для оценки полноты официальной статистической информации соблюдаются следующие действия:</w:t>
      </w:r>
    </w:p>
    <w:bookmarkEnd w:id="127"/>
    <w:bookmarkStart w:name="z134" w:id="128"/>
    <w:p>
      <w:pPr>
        <w:spacing w:after="0"/>
        <w:ind w:left="0"/>
        <w:jc w:val="both"/>
      </w:pPr>
      <w:r>
        <w:rPr>
          <w:rFonts w:ascii="Times New Roman"/>
          <w:b w:val="false"/>
          <w:i w:val="false"/>
          <w:color w:val="000000"/>
          <w:sz w:val="28"/>
        </w:rPr>
        <w:t>
      1) проверка соответствия данных плану статистических работ.</w:t>
      </w:r>
    </w:p>
    <w:bookmarkEnd w:id="128"/>
    <w:bookmarkStart w:name="z135" w:id="129"/>
    <w:p>
      <w:pPr>
        <w:spacing w:after="0"/>
        <w:ind w:left="0"/>
        <w:jc w:val="both"/>
      </w:pPr>
      <w:r>
        <w:rPr>
          <w:rFonts w:ascii="Times New Roman"/>
          <w:b w:val="false"/>
          <w:i w:val="false"/>
          <w:color w:val="000000"/>
          <w:sz w:val="28"/>
        </w:rPr>
        <w:t>
      Оценивается полнота представления официальной статистической информации в соответствии с утвержденным планом статистических работ включая наличие всех предусмотренных показателей и разрезов данных;</w:t>
      </w:r>
    </w:p>
    <w:bookmarkEnd w:id="129"/>
    <w:bookmarkStart w:name="z136" w:id="130"/>
    <w:p>
      <w:pPr>
        <w:spacing w:after="0"/>
        <w:ind w:left="0"/>
        <w:jc w:val="both"/>
      </w:pPr>
      <w:r>
        <w:rPr>
          <w:rFonts w:ascii="Times New Roman"/>
          <w:b w:val="false"/>
          <w:i w:val="false"/>
          <w:color w:val="000000"/>
          <w:sz w:val="28"/>
        </w:rPr>
        <w:t>
      2) анализ охвата объектов наблюдения.</w:t>
      </w:r>
    </w:p>
    <w:bookmarkEnd w:id="130"/>
    <w:bookmarkStart w:name="z137" w:id="131"/>
    <w:p>
      <w:pPr>
        <w:spacing w:after="0"/>
        <w:ind w:left="0"/>
        <w:jc w:val="both"/>
      </w:pPr>
      <w:r>
        <w:rPr>
          <w:rFonts w:ascii="Times New Roman"/>
          <w:b w:val="false"/>
          <w:i w:val="false"/>
          <w:color w:val="000000"/>
          <w:sz w:val="28"/>
        </w:rPr>
        <w:t>
      Проверяется включение всех единиц, подлежащих статистическому наблюдению (предприятия, учреждения, домохозяйства, индивидуальные предприниматели и др.), включены в совокупность и представлены в данных;</w:t>
      </w:r>
    </w:p>
    <w:bookmarkEnd w:id="131"/>
    <w:bookmarkStart w:name="z138" w:id="132"/>
    <w:p>
      <w:pPr>
        <w:spacing w:after="0"/>
        <w:ind w:left="0"/>
        <w:jc w:val="both"/>
      </w:pPr>
      <w:r>
        <w:rPr>
          <w:rFonts w:ascii="Times New Roman"/>
          <w:b w:val="false"/>
          <w:i w:val="false"/>
          <w:color w:val="000000"/>
          <w:sz w:val="28"/>
        </w:rPr>
        <w:t>
      3) анализ полноты временного охвата.</w:t>
      </w:r>
    </w:p>
    <w:bookmarkEnd w:id="132"/>
    <w:bookmarkStart w:name="z139" w:id="133"/>
    <w:p>
      <w:pPr>
        <w:spacing w:after="0"/>
        <w:ind w:left="0"/>
        <w:jc w:val="both"/>
      </w:pPr>
      <w:r>
        <w:rPr>
          <w:rFonts w:ascii="Times New Roman"/>
          <w:b w:val="false"/>
          <w:i w:val="false"/>
          <w:color w:val="000000"/>
          <w:sz w:val="28"/>
        </w:rPr>
        <w:t>
      Проверяется наличие данных за все предусмотренные временные периоды, включая ретроспективные и текущие наблюдения. При необходимости указываются причины пропусков периодов;</w:t>
      </w:r>
    </w:p>
    <w:bookmarkEnd w:id="133"/>
    <w:bookmarkStart w:name="z140" w:id="134"/>
    <w:p>
      <w:pPr>
        <w:spacing w:after="0"/>
        <w:ind w:left="0"/>
        <w:jc w:val="both"/>
      </w:pPr>
      <w:r>
        <w:rPr>
          <w:rFonts w:ascii="Times New Roman"/>
          <w:b w:val="false"/>
          <w:i w:val="false"/>
          <w:color w:val="000000"/>
          <w:sz w:val="28"/>
        </w:rPr>
        <w:t>
      4) проверка полноты территориального охвата.</w:t>
      </w:r>
    </w:p>
    <w:bookmarkEnd w:id="134"/>
    <w:bookmarkStart w:name="z141" w:id="135"/>
    <w:p>
      <w:pPr>
        <w:spacing w:after="0"/>
        <w:ind w:left="0"/>
        <w:jc w:val="both"/>
      </w:pPr>
      <w:r>
        <w:rPr>
          <w:rFonts w:ascii="Times New Roman"/>
          <w:b w:val="false"/>
          <w:i w:val="false"/>
          <w:color w:val="000000"/>
          <w:sz w:val="28"/>
        </w:rPr>
        <w:t>
      Оценивается наличие данных по всем административно-территориальным единицам или другим пространственным разрезам, предусмотренным статистическим наблюдением;</w:t>
      </w:r>
    </w:p>
    <w:bookmarkEnd w:id="135"/>
    <w:bookmarkStart w:name="z142" w:id="136"/>
    <w:p>
      <w:pPr>
        <w:spacing w:after="0"/>
        <w:ind w:left="0"/>
        <w:jc w:val="both"/>
      </w:pPr>
      <w:r>
        <w:rPr>
          <w:rFonts w:ascii="Times New Roman"/>
          <w:b w:val="false"/>
          <w:i w:val="false"/>
          <w:color w:val="000000"/>
          <w:sz w:val="28"/>
        </w:rPr>
        <w:t>
      5) проверка полноты метаданных.</w:t>
      </w:r>
    </w:p>
    <w:bookmarkEnd w:id="136"/>
    <w:bookmarkStart w:name="z143" w:id="137"/>
    <w:p>
      <w:pPr>
        <w:spacing w:after="0"/>
        <w:ind w:left="0"/>
        <w:jc w:val="both"/>
      </w:pPr>
      <w:r>
        <w:rPr>
          <w:rFonts w:ascii="Times New Roman"/>
          <w:b w:val="false"/>
          <w:i w:val="false"/>
          <w:color w:val="000000"/>
          <w:sz w:val="28"/>
        </w:rPr>
        <w:t>
      Анализируется наличие и достаточность методологической информации, описаний показателей, источников данных, процедур сбора и обработки. Отсутствие или фрагментарность метаданных рассматривается как ограничение полноты и прозрачности статистической информации;</w:t>
      </w:r>
    </w:p>
    <w:bookmarkEnd w:id="137"/>
    <w:bookmarkStart w:name="z144" w:id="138"/>
    <w:p>
      <w:pPr>
        <w:spacing w:after="0"/>
        <w:ind w:left="0"/>
        <w:jc w:val="both"/>
      </w:pPr>
      <w:r>
        <w:rPr>
          <w:rFonts w:ascii="Times New Roman"/>
          <w:b w:val="false"/>
          <w:i w:val="false"/>
          <w:color w:val="000000"/>
          <w:sz w:val="28"/>
        </w:rPr>
        <w:t>
      6) полнота в сравнении с запросами международных организаций.</w:t>
      </w:r>
    </w:p>
    <w:bookmarkEnd w:id="138"/>
    <w:bookmarkStart w:name="z145" w:id="139"/>
    <w:p>
      <w:pPr>
        <w:spacing w:after="0"/>
        <w:ind w:left="0"/>
        <w:jc w:val="both"/>
      </w:pPr>
      <w:r>
        <w:rPr>
          <w:rFonts w:ascii="Times New Roman"/>
          <w:b w:val="false"/>
          <w:i w:val="false"/>
          <w:color w:val="000000"/>
          <w:sz w:val="28"/>
        </w:rPr>
        <w:t>
      Представляется информация о полноте данных в сравнении с запросами международных организаций.</w:t>
      </w:r>
    </w:p>
    <w:bookmarkEnd w:id="139"/>
    <w:bookmarkStart w:name="z146" w:id="140"/>
    <w:p>
      <w:pPr>
        <w:spacing w:after="0"/>
        <w:ind w:left="0"/>
        <w:jc w:val="left"/>
      </w:pPr>
      <w:r>
        <w:rPr>
          <w:rFonts w:ascii="Times New Roman"/>
          <w:b/>
          <w:i w:val="false"/>
          <w:color w:val="000000"/>
        </w:rPr>
        <w:t xml:space="preserve"> Параграф 8. Своевременность официальной статистической информации</w:t>
      </w:r>
    </w:p>
    <w:bookmarkEnd w:id="140"/>
    <w:bookmarkStart w:name="z147" w:id="141"/>
    <w:p>
      <w:pPr>
        <w:spacing w:after="0"/>
        <w:ind w:left="0"/>
        <w:jc w:val="both"/>
      </w:pPr>
      <w:r>
        <w:rPr>
          <w:rFonts w:ascii="Times New Roman"/>
          <w:b w:val="false"/>
          <w:i w:val="false"/>
          <w:color w:val="000000"/>
          <w:sz w:val="28"/>
        </w:rPr>
        <w:t>
      21. Для оценки своевременности официальной статистической информации соблюдаются следующие действия:</w:t>
      </w:r>
    </w:p>
    <w:bookmarkEnd w:id="141"/>
    <w:bookmarkStart w:name="z148" w:id="142"/>
    <w:p>
      <w:pPr>
        <w:spacing w:after="0"/>
        <w:ind w:left="0"/>
        <w:jc w:val="both"/>
      </w:pPr>
      <w:r>
        <w:rPr>
          <w:rFonts w:ascii="Times New Roman"/>
          <w:b w:val="false"/>
          <w:i w:val="false"/>
          <w:color w:val="000000"/>
          <w:sz w:val="28"/>
        </w:rPr>
        <w:t>
      1) оценка производственного цикла официальной статистической информации.</w:t>
      </w:r>
    </w:p>
    <w:bookmarkEnd w:id="142"/>
    <w:bookmarkStart w:name="z149" w:id="143"/>
    <w:p>
      <w:pPr>
        <w:spacing w:after="0"/>
        <w:ind w:left="0"/>
        <w:jc w:val="both"/>
      </w:pPr>
      <w:r>
        <w:rPr>
          <w:rFonts w:ascii="Times New Roman"/>
          <w:b w:val="false"/>
          <w:i w:val="false"/>
          <w:color w:val="000000"/>
          <w:sz w:val="28"/>
        </w:rPr>
        <w:t>
      Представляется информация о поступлении официальной статистической информации в сроки, соответствующие целям проводимого наблюдения. Указывается время, необходимое для производства и публикации официальной статистической информации, и предпринимаемые усилия для его сокращения;</w:t>
      </w:r>
    </w:p>
    <w:bookmarkEnd w:id="143"/>
    <w:bookmarkStart w:name="z150" w:id="144"/>
    <w:p>
      <w:pPr>
        <w:spacing w:after="0"/>
        <w:ind w:left="0"/>
        <w:jc w:val="both"/>
      </w:pPr>
      <w:r>
        <w:rPr>
          <w:rFonts w:ascii="Times New Roman"/>
          <w:b w:val="false"/>
          <w:i w:val="false"/>
          <w:color w:val="000000"/>
          <w:sz w:val="28"/>
        </w:rPr>
        <w:t>
      2) оценка пунктуальности распространения официальной статистической информации.</w:t>
      </w:r>
    </w:p>
    <w:bookmarkEnd w:id="144"/>
    <w:bookmarkStart w:name="z151" w:id="145"/>
    <w:p>
      <w:pPr>
        <w:spacing w:after="0"/>
        <w:ind w:left="0"/>
        <w:jc w:val="both"/>
      </w:pPr>
      <w:r>
        <w:rPr>
          <w:rFonts w:ascii="Times New Roman"/>
          <w:b w:val="false"/>
          <w:i w:val="false"/>
          <w:color w:val="000000"/>
          <w:sz w:val="28"/>
        </w:rPr>
        <w:t>
      Проводится сопоставление запланированных дат публикации официальной статистической информации с фактическими датами их выхода.</w:t>
      </w:r>
    </w:p>
    <w:bookmarkEnd w:id="145"/>
    <w:bookmarkStart w:name="z152" w:id="146"/>
    <w:p>
      <w:pPr>
        <w:spacing w:after="0"/>
        <w:ind w:left="0"/>
        <w:jc w:val="both"/>
      </w:pPr>
      <w:r>
        <w:rPr>
          <w:rFonts w:ascii="Times New Roman"/>
          <w:b w:val="false"/>
          <w:i w:val="false"/>
          <w:color w:val="000000"/>
          <w:sz w:val="28"/>
        </w:rPr>
        <w:t>
      Фиксируются случаи опозданий, преждевременных публикаций или отклонений от утвержденного графика, а также рассчитываются показатели средней временной задержки (в днях или процентах от установленного срока).</w:t>
      </w:r>
    </w:p>
    <w:bookmarkEnd w:id="146"/>
    <w:bookmarkStart w:name="z153" w:id="147"/>
    <w:p>
      <w:pPr>
        <w:spacing w:after="0"/>
        <w:ind w:left="0"/>
        <w:jc w:val="both"/>
      </w:pPr>
      <w:r>
        <w:rPr>
          <w:rFonts w:ascii="Times New Roman"/>
          <w:b w:val="false"/>
          <w:i w:val="false"/>
          <w:color w:val="000000"/>
          <w:sz w:val="28"/>
        </w:rPr>
        <w:t>
      22. По каждому критерию качества используется Перечень стандартных индикаторов качества, приведенный в приложении 3 к настоящей Методике.</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качества официальной</w:t>
            </w:r>
            <w:r>
              <w:br/>
            </w:r>
            <w:r>
              <w:rPr>
                <w:rFonts w:ascii="Times New Roman"/>
                <w:b w:val="false"/>
                <w:i w:val="false"/>
                <w:color w:val="000000"/>
                <w:sz w:val="20"/>
              </w:rPr>
              <w:t>статистической информации</w:t>
            </w:r>
          </w:p>
        </w:tc>
      </w:tr>
    </w:tbl>
    <w:bookmarkStart w:name="z155" w:id="148"/>
    <w:p>
      <w:pPr>
        <w:spacing w:after="0"/>
        <w:ind w:left="0"/>
        <w:jc w:val="both"/>
      </w:pPr>
      <w:r>
        <w:rPr>
          <w:rFonts w:ascii="Times New Roman"/>
          <w:b w:val="false"/>
          <w:i w:val="false"/>
          <w:color w:val="000000"/>
          <w:sz w:val="28"/>
        </w:rPr>
        <w:t>
      "___" _________ 20__ г</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Отчета по качеству официальной статистической информации</w:t>
            </w:r>
          </w:p>
          <w:bookmarkEnd w:id="14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формирования официальной статистической информации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структурное подразделение ответственное за формирование Отчета по качеству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 официальной статистической информации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формирования официальной статистической информации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формирования Отчета по качеству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81" w:id="151"/>
    <w:p>
      <w:pPr>
        <w:spacing w:after="0"/>
        <w:ind w:left="0"/>
        <w:jc w:val="both"/>
      </w:pPr>
      <w:r>
        <w:rPr>
          <w:rFonts w:ascii="Times New Roman"/>
          <w:b w:val="false"/>
          <w:i w:val="false"/>
          <w:color w:val="000000"/>
          <w:sz w:val="28"/>
        </w:rPr>
        <w:t>
      Подпись руководителя государственного органа</w:t>
      </w:r>
    </w:p>
    <w:bookmarkEnd w:id="151"/>
    <w:bookmarkStart w:name="z182" w:id="152"/>
    <w:p>
      <w:pPr>
        <w:spacing w:after="0"/>
        <w:ind w:left="0"/>
        <w:jc w:val="both"/>
      </w:pPr>
      <w:r>
        <w:rPr>
          <w:rFonts w:ascii="Times New Roman"/>
          <w:b w:val="false"/>
          <w:i w:val="false"/>
          <w:color w:val="000000"/>
          <w:sz w:val="28"/>
        </w:rPr>
        <w:t>
      ______________________________________________________________</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качества официальной</w:t>
            </w:r>
            <w:r>
              <w:br/>
            </w:r>
            <w:r>
              <w:rPr>
                <w:rFonts w:ascii="Times New Roman"/>
                <w:b w:val="false"/>
                <w:i w:val="false"/>
                <w:color w:val="000000"/>
                <w:sz w:val="20"/>
              </w:rPr>
              <w:t>статистической информации</w:t>
            </w:r>
          </w:p>
        </w:tc>
      </w:tr>
    </w:tbl>
    <w:bookmarkStart w:name="z184" w:id="153"/>
    <w:p>
      <w:pPr>
        <w:spacing w:after="0"/>
        <w:ind w:left="0"/>
        <w:jc w:val="left"/>
      </w:pPr>
      <w:r>
        <w:rPr>
          <w:rFonts w:ascii="Times New Roman"/>
          <w:b/>
          <w:i w:val="false"/>
          <w:color w:val="000000"/>
        </w:rPr>
        <w:t xml:space="preserve"> Структура по заполнению Отчета по качеству официальной статистической информации</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4"/>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Струк-турный элемент</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Раздела отчета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разделов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5"/>
          <w:p>
            <w:pPr>
              <w:spacing w:after="20"/>
              <w:ind w:left="20"/>
              <w:jc w:val="both"/>
            </w:pPr>
            <w:r>
              <w:rPr>
                <w:rFonts w:ascii="Times New Roman"/>
                <w:b w:val="false"/>
                <w:i w:val="false"/>
                <w:color w:val="000000"/>
                <w:sz w:val="20"/>
              </w:rPr>
              <w:t>
</w:t>
            </w:r>
            <w:r>
              <w:rPr>
                <w:rFonts w:ascii="Times New Roman"/>
                <w:b w:val="false"/>
                <w:i w:val="false"/>
                <w:color w:val="000000"/>
                <w:sz w:val="20"/>
              </w:rPr>
              <w:t>S.1</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физического или юридического лица для получения информации или метаданных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6"/>
          <w:p>
            <w:pPr>
              <w:spacing w:after="20"/>
              <w:ind w:left="20"/>
              <w:jc w:val="both"/>
            </w:pPr>
            <w:r>
              <w:rPr>
                <w:rFonts w:ascii="Times New Roman"/>
                <w:b w:val="false"/>
                <w:i w:val="false"/>
                <w:color w:val="000000"/>
                <w:sz w:val="20"/>
              </w:rPr>
              <w:t>
</w:t>
            </w:r>
            <w:r>
              <w:rPr>
                <w:rFonts w:ascii="Times New Roman"/>
                <w:b w:val="false"/>
                <w:i w:val="false"/>
                <w:color w:val="000000"/>
                <w:sz w:val="20"/>
              </w:rPr>
              <w:t>S.1.1</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CONTACT_ORGANI_SATION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находятся контактные лица, ответственные за представление данных или метаданных, которые являются предметом Отчета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полное наименование организации, ответственного за процесс и результаты, которые являются предметом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7"/>
          <w:p>
            <w:pPr>
              <w:spacing w:after="20"/>
              <w:ind w:left="20"/>
              <w:jc w:val="both"/>
            </w:pPr>
            <w:r>
              <w:rPr>
                <w:rFonts w:ascii="Times New Roman"/>
                <w:b w:val="false"/>
                <w:i w:val="false"/>
                <w:color w:val="000000"/>
                <w:sz w:val="20"/>
              </w:rPr>
              <w:t>
</w:t>
            </w:r>
            <w:r>
              <w:rPr>
                <w:rFonts w:ascii="Times New Roman"/>
                <w:b w:val="false"/>
                <w:i w:val="false"/>
                <w:color w:val="000000"/>
                <w:sz w:val="20"/>
              </w:rPr>
              <w:t>S.1.2</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ORGANISATION_UNIT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в котором находятся контактные лица, ответственные за представление данных или метаданных, которые являются предметом Отчета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полное наименование структурного подразделения, ответственного за процесс и результаты, которые являются предметом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8"/>
          <w:p>
            <w:pPr>
              <w:spacing w:after="20"/>
              <w:ind w:left="20"/>
              <w:jc w:val="both"/>
            </w:pPr>
            <w:r>
              <w:rPr>
                <w:rFonts w:ascii="Times New Roman"/>
                <w:b w:val="false"/>
                <w:i w:val="false"/>
                <w:color w:val="000000"/>
                <w:sz w:val="20"/>
              </w:rPr>
              <w:t>
</w:t>
            </w:r>
            <w:r>
              <w:rPr>
                <w:rFonts w:ascii="Times New Roman"/>
                <w:b w:val="false"/>
                <w:i w:val="false"/>
                <w:color w:val="000000"/>
                <w:sz w:val="20"/>
              </w:rPr>
              <w:t>S.1.3</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контактного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ответственных лиц(-а) за представление данных или метаданных, которые являются предметом Отчета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9"/>
          <w:p>
            <w:pPr>
              <w:spacing w:after="20"/>
              <w:ind w:left="20"/>
              <w:jc w:val="both"/>
            </w:pPr>
            <w:r>
              <w:rPr>
                <w:rFonts w:ascii="Times New Roman"/>
                <w:b w:val="false"/>
                <w:i w:val="false"/>
                <w:color w:val="000000"/>
                <w:sz w:val="20"/>
              </w:rPr>
              <w:t>
Укажите фамилию, имя, отчество (при наличии) ответственных лиц(-а) за процессы и результаты, которые являются предметом Отчета по качеству.</w:t>
            </w:r>
          </w:p>
          <w:bookmarkEnd w:id="159"/>
          <w:p>
            <w:pPr>
              <w:spacing w:after="20"/>
              <w:ind w:left="20"/>
              <w:jc w:val="both"/>
            </w:pPr>
            <w:r>
              <w:rPr>
                <w:rFonts w:ascii="Times New Roman"/>
                <w:b w:val="false"/>
                <w:i w:val="false"/>
                <w:color w:val="000000"/>
                <w:sz w:val="20"/>
              </w:rPr>
              <w:t>
Если автор отчета отличается от лиц(-а) ответственного за процессы и его результаты, укажите дополнительно фамилию, имя, отчество (при наличии) автора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0"/>
          <w:p>
            <w:pPr>
              <w:spacing w:after="20"/>
              <w:ind w:left="20"/>
              <w:jc w:val="both"/>
            </w:pPr>
            <w:r>
              <w:rPr>
                <w:rFonts w:ascii="Times New Roman"/>
                <w:b w:val="false"/>
                <w:i w:val="false"/>
                <w:color w:val="000000"/>
                <w:sz w:val="20"/>
              </w:rPr>
              <w:t>
</w:t>
            </w:r>
            <w:r>
              <w:rPr>
                <w:rFonts w:ascii="Times New Roman"/>
                <w:b w:val="false"/>
                <w:i w:val="false"/>
                <w:color w:val="000000"/>
                <w:sz w:val="20"/>
              </w:rPr>
              <w:t>S.1.4</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контактного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CONTACT_FUNCT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ответственности контактных лиц(-а), например, "формирование методологии", "управление данными", "управление качеством", "обработка данных", "распространение данных"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должность (должности) и область(-и) ответственности лиц(-а), указанного(-ых) в качестве контактного(-ых) 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1"/>
          <w:p>
            <w:pPr>
              <w:spacing w:after="20"/>
              <w:ind w:left="20"/>
              <w:jc w:val="both"/>
            </w:pPr>
            <w:r>
              <w:rPr>
                <w:rFonts w:ascii="Times New Roman"/>
                <w:b w:val="false"/>
                <w:i w:val="false"/>
                <w:color w:val="000000"/>
                <w:sz w:val="20"/>
              </w:rPr>
              <w:t>
</w:t>
            </w:r>
            <w:r>
              <w:rPr>
                <w:rFonts w:ascii="Times New Roman"/>
                <w:b w:val="false"/>
                <w:i w:val="false"/>
                <w:color w:val="000000"/>
                <w:sz w:val="20"/>
              </w:rPr>
              <w:t>S.1.5</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контактного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CONTACT_MAIL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организации ответственной за представление данных или метаданных, которые являются предметом Отчета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почтовый адрес организации ответственной за процессы и результаты, которые являются предметом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2"/>
          <w:p>
            <w:pPr>
              <w:spacing w:after="20"/>
              <w:ind w:left="20"/>
              <w:jc w:val="both"/>
            </w:pPr>
            <w:r>
              <w:rPr>
                <w:rFonts w:ascii="Times New Roman"/>
                <w:b w:val="false"/>
                <w:i w:val="false"/>
                <w:color w:val="000000"/>
                <w:sz w:val="20"/>
              </w:rPr>
              <w:t>
</w:t>
            </w:r>
            <w:r>
              <w:rPr>
                <w:rFonts w:ascii="Times New Roman"/>
                <w:b w:val="false"/>
                <w:i w:val="false"/>
                <w:color w:val="000000"/>
                <w:sz w:val="20"/>
              </w:rPr>
              <w:t>S.1.6</w:t>
            </w:r>
          </w:p>
          <w:bookmarkEnd w:id="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контактного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CONTACT_EMAIL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ответственных лиц(-а) за представление данных или метаданных, которые являются предметом Отчета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электронный адрес лиц(-а), ответственных за процесс и результаты, которые являются предметом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3"/>
          <w:p>
            <w:pPr>
              <w:spacing w:after="20"/>
              <w:ind w:left="20"/>
              <w:jc w:val="both"/>
            </w:pPr>
            <w:r>
              <w:rPr>
                <w:rFonts w:ascii="Times New Roman"/>
                <w:b w:val="false"/>
                <w:i w:val="false"/>
                <w:color w:val="000000"/>
                <w:sz w:val="20"/>
              </w:rPr>
              <w:t>
</w:t>
            </w:r>
            <w:r>
              <w:rPr>
                <w:rFonts w:ascii="Times New Roman"/>
                <w:b w:val="false"/>
                <w:i w:val="false"/>
                <w:color w:val="000000"/>
                <w:sz w:val="20"/>
              </w:rPr>
              <w:t>S.1.7</w:t>
            </w:r>
          </w:p>
          <w:bookmarkEnd w:id="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контактного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CONTACT_PHONE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ответственных лиц(-а) за представление данных или метаданных, которые являются предметом Отчета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номер телефона лиц(-а), ответственных за процесс и результаты, которые являются предметом Отчета по качеству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4"/>
          <w:p>
            <w:pPr>
              <w:spacing w:after="20"/>
              <w:ind w:left="20"/>
              <w:jc w:val="both"/>
            </w:pPr>
            <w:r>
              <w:rPr>
                <w:rFonts w:ascii="Times New Roman"/>
                <w:b w:val="false"/>
                <w:i w:val="false"/>
                <w:color w:val="000000"/>
                <w:sz w:val="20"/>
              </w:rPr>
              <w:t>
</w:t>
            </w:r>
            <w:r>
              <w:rPr>
                <w:rFonts w:ascii="Times New Roman"/>
                <w:b w:val="false"/>
                <w:i w:val="false"/>
                <w:color w:val="000000"/>
                <w:sz w:val="20"/>
              </w:rPr>
              <w:t>S.2</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обновления метаданных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META_UPDATE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когда элемент метаданных был добавлен или изменен в базе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5"/>
          <w:p>
            <w:pPr>
              <w:spacing w:after="20"/>
              <w:ind w:left="20"/>
              <w:jc w:val="both"/>
            </w:pPr>
            <w:r>
              <w:rPr>
                <w:rFonts w:ascii="Times New Roman"/>
                <w:b w:val="false"/>
                <w:i w:val="false"/>
                <w:color w:val="000000"/>
                <w:sz w:val="20"/>
              </w:rPr>
              <w:t>
</w:t>
            </w:r>
            <w:r>
              <w:rPr>
                <w:rFonts w:ascii="Times New Roman"/>
                <w:b w:val="false"/>
                <w:i w:val="false"/>
                <w:color w:val="000000"/>
                <w:sz w:val="20"/>
              </w:rPr>
              <w:t>S.2.1</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подтверждение обновленных метаданных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META_CERTIFIED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подтверждения администратором статистической области, что введенные метаданные соответствуют текущему положению дел, даже если информация не изменялась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последнего подтверждения, что такой файл метаданных соответствует текущему положению дел. Такое подтверждение также выполняется, если содержание файла метаданных не изменялось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6"/>
          <w:p>
            <w:pPr>
              <w:spacing w:after="20"/>
              <w:ind w:left="20"/>
              <w:jc w:val="both"/>
            </w:pPr>
            <w:r>
              <w:rPr>
                <w:rFonts w:ascii="Times New Roman"/>
                <w:b w:val="false"/>
                <w:i w:val="false"/>
                <w:color w:val="000000"/>
                <w:sz w:val="20"/>
              </w:rPr>
              <w:t>
</w:t>
            </w:r>
            <w:r>
              <w:rPr>
                <w:rFonts w:ascii="Times New Roman"/>
                <w:b w:val="false"/>
                <w:i w:val="false"/>
                <w:color w:val="000000"/>
                <w:sz w:val="20"/>
              </w:rPr>
              <w:t>S.2.2</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размещение метаданных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META_POSTED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распространения метаданных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последнего распространения набора метаданных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7"/>
          <w:p>
            <w:pPr>
              <w:spacing w:after="20"/>
              <w:ind w:left="20"/>
              <w:jc w:val="both"/>
            </w:pPr>
            <w:r>
              <w:rPr>
                <w:rFonts w:ascii="Times New Roman"/>
                <w:b w:val="false"/>
                <w:i w:val="false"/>
                <w:color w:val="000000"/>
                <w:sz w:val="20"/>
              </w:rPr>
              <w:t>
</w:t>
            </w:r>
            <w:r>
              <w:rPr>
                <w:rFonts w:ascii="Times New Roman"/>
                <w:b w:val="false"/>
                <w:i w:val="false"/>
                <w:color w:val="000000"/>
                <w:sz w:val="20"/>
              </w:rPr>
              <w:t>S.2.3</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обновления метаданных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META_LAST_UPDATE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обновления содержания метаданных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последнего обновления любых метаданных (вручную или автоматически системой метаданных)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8"/>
          <w:p>
            <w:pPr>
              <w:spacing w:after="20"/>
              <w:ind w:left="20"/>
              <w:jc w:val="both"/>
            </w:pPr>
            <w:r>
              <w:rPr>
                <w:rFonts w:ascii="Times New Roman"/>
                <w:b w:val="false"/>
                <w:i w:val="false"/>
                <w:color w:val="000000"/>
                <w:sz w:val="20"/>
              </w:rPr>
              <w:t>
</w:t>
            </w:r>
            <w:r>
              <w:rPr>
                <w:rFonts w:ascii="Times New Roman"/>
                <w:b w:val="false"/>
                <w:i w:val="false"/>
                <w:color w:val="000000"/>
                <w:sz w:val="20"/>
              </w:rPr>
              <w:t>S.3</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STAT_PRES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распространяемых данных, которые предоставляются пользователям в форме таблиц, графиков или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69"/>
          <w:p>
            <w:pPr>
              <w:spacing w:after="20"/>
              <w:ind w:left="20"/>
              <w:jc w:val="both"/>
            </w:pPr>
            <w:r>
              <w:rPr>
                <w:rFonts w:ascii="Times New Roman"/>
                <w:b w:val="false"/>
                <w:i w:val="false"/>
                <w:color w:val="000000"/>
                <w:sz w:val="20"/>
              </w:rPr>
              <w:t>
</w:t>
            </w:r>
            <w:r>
              <w:rPr>
                <w:rFonts w:ascii="Times New Roman"/>
                <w:b w:val="false"/>
                <w:i w:val="false"/>
                <w:color w:val="000000"/>
                <w:sz w:val="20"/>
              </w:rPr>
              <w:t>S.3.1</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DATA_DESCR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характеристики набора данных, относящиеся к распространяемым данным и показателям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 опишите основные характеристики набора данных со ссылкой на основные распространенные данные и показатели. Более подробное описание переменных представьте в структурном элементе S.3.4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0"/>
          <w:p>
            <w:pPr>
              <w:spacing w:after="20"/>
              <w:ind w:left="20"/>
              <w:jc w:val="both"/>
            </w:pPr>
            <w:r>
              <w:rPr>
                <w:rFonts w:ascii="Times New Roman"/>
                <w:b w:val="false"/>
                <w:i w:val="false"/>
                <w:color w:val="000000"/>
                <w:sz w:val="20"/>
              </w:rPr>
              <w:t>
</w:t>
            </w:r>
            <w:r>
              <w:rPr>
                <w:rFonts w:ascii="Times New Roman"/>
                <w:b w:val="false"/>
                <w:i w:val="false"/>
                <w:color w:val="000000"/>
                <w:sz w:val="20"/>
              </w:rPr>
              <w:t>S.3.2</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CLASS_SYSTEM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или распределение объектов по группам на основе их общих характеристик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1"/>
          <w:p>
            <w:pPr>
              <w:spacing w:after="20"/>
              <w:ind w:left="20"/>
              <w:jc w:val="both"/>
            </w:pPr>
            <w:r>
              <w:rPr>
                <w:rFonts w:ascii="Times New Roman"/>
                <w:b w:val="false"/>
                <w:i w:val="false"/>
                <w:color w:val="000000"/>
                <w:sz w:val="20"/>
              </w:rPr>
              <w:t>
Перечислите все используемые элементы НСИ, а также укажите ссылки на их электронные версии.</w:t>
            </w:r>
          </w:p>
          <w:bookmarkEnd w:id="171"/>
          <w:p>
            <w:pPr>
              <w:spacing w:after="20"/>
              <w:ind w:left="20"/>
              <w:jc w:val="both"/>
            </w:pPr>
            <w:r>
              <w:rPr>
                <w:rFonts w:ascii="Times New Roman"/>
                <w:b w:val="false"/>
                <w:i w:val="false"/>
                <w:color w:val="000000"/>
                <w:sz w:val="20"/>
              </w:rPr>
              <w:t>
В случаях расхождения элементов НСИ с международными стандартами, объясните, причину расхождения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2"/>
          <w:p>
            <w:pPr>
              <w:spacing w:after="20"/>
              <w:ind w:left="20"/>
              <w:jc w:val="both"/>
            </w:pPr>
            <w:r>
              <w:rPr>
                <w:rFonts w:ascii="Times New Roman"/>
                <w:b w:val="false"/>
                <w:i w:val="false"/>
                <w:color w:val="000000"/>
                <w:sz w:val="20"/>
              </w:rPr>
              <w:t>
</w:t>
            </w:r>
            <w:r>
              <w:rPr>
                <w:rFonts w:ascii="Times New Roman"/>
                <w:b w:val="false"/>
                <w:i w:val="false"/>
                <w:color w:val="000000"/>
                <w:sz w:val="20"/>
              </w:rPr>
              <w:t>S.3.3</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Секторальный охват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COVERAGE_SECTOR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экономические или прочие секторы, охватываемые официальной статистической информацией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перечень экономических или прочих секторов, охватываемых создаваемыми наборами данных, и используемые параметры классов/групп (например, численность работников)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73"/>
          <w:p>
            <w:pPr>
              <w:spacing w:after="20"/>
              <w:ind w:left="20"/>
              <w:jc w:val="both"/>
            </w:pPr>
            <w:r>
              <w:rPr>
                <w:rFonts w:ascii="Times New Roman"/>
                <w:b w:val="false"/>
                <w:i w:val="false"/>
                <w:color w:val="000000"/>
                <w:sz w:val="20"/>
              </w:rPr>
              <w:t>
</w:t>
            </w:r>
            <w:r>
              <w:rPr>
                <w:rFonts w:ascii="Times New Roman"/>
                <w:b w:val="false"/>
                <w:i w:val="false"/>
                <w:color w:val="000000"/>
                <w:sz w:val="20"/>
              </w:rPr>
              <w:t>S.3.4</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концепции и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STAT_CONC_DEF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характеристики статистических наблюдений, переменные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74"/>
          <w:p>
            <w:pPr>
              <w:spacing w:after="20"/>
              <w:ind w:left="20"/>
              <w:jc w:val="both"/>
            </w:pPr>
            <w:r>
              <w:rPr>
                <w:rFonts w:ascii="Times New Roman"/>
                <w:b w:val="false"/>
                <w:i w:val="false"/>
                <w:color w:val="000000"/>
                <w:sz w:val="20"/>
              </w:rPr>
              <w:t>
Опишите общие сведения об общегосударственном статистическом наблюдении, в том числе:</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индекс и наименование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 тип наблюдения (выборочное, сплошное, комбинированное);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круг респондентов и их охват в %</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какому ОКЭД осуществлялся сбор первичных статистических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срок представления статистической формы и отчетный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 инструментарий сбора данных;</w:t>
            </w:r>
          </w:p>
          <w:p>
            <w:pPr>
              <w:spacing w:after="20"/>
              <w:ind w:left="20"/>
              <w:jc w:val="both"/>
            </w:pPr>
            <w:r>
              <w:rPr>
                <w:rFonts w:ascii="Times New Roman"/>
                <w:b w:val="false"/>
                <w:i w:val="false"/>
                <w:color w:val="000000"/>
                <w:sz w:val="20"/>
              </w:rPr>
              <w:t>
- последний пересмотр статистической формы. Укажите ссылку на скачивания формы общегосударственного статистического наблюдения.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5"/>
          <w:p>
            <w:pPr>
              <w:spacing w:after="20"/>
              <w:ind w:left="20"/>
              <w:jc w:val="both"/>
            </w:pPr>
            <w:r>
              <w:rPr>
                <w:rFonts w:ascii="Times New Roman"/>
                <w:b w:val="false"/>
                <w:i w:val="false"/>
                <w:color w:val="000000"/>
                <w:sz w:val="20"/>
              </w:rPr>
              <w:t>
</w:t>
            </w:r>
            <w:r>
              <w:rPr>
                <w:rFonts w:ascii="Times New Roman"/>
                <w:b w:val="false"/>
                <w:i w:val="false"/>
                <w:color w:val="000000"/>
                <w:sz w:val="20"/>
              </w:rPr>
              <w:t>S.3.5</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которым собирается информация и на основе которой в конечном итоге формируются статистическая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перечень базовых объектов, по которой собираются первичные статистические данные, например предприятие, государственные учреждения, домашнее хозяйство, индивидуальные предприниматели, жилой объект, физическое лицо и т.д.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6"/>
          <w:p>
            <w:pPr>
              <w:spacing w:after="20"/>
              <w:ind w:left="20"/>
              <w:jc w:val="both"/>
            </w:pPr>
            <w:r>
              <w:rPr>
                <w:rFonts w:ascii="Times New Roman"/>
                <w:b w:val="false"/>
                <w:i w:val="false"/>
                <w:color w:val="000000"/>
                <w:sz w:val="20"/>
              </w:rPr>
              <w:t>
</w:t>
            </w:r>
            <w:r>
              <w:rPr>
                <w:rFonts w:ascii="Times New Roman"/>
                <w:b w:val="false"/>
                <w:i w:val="false"/>
                <w:color w:val="000000"/>
                <w:sz w:val="20"/>
              </w:rPr>
              <w:t>S.3.6</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совокупность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STAT_POP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генеральной совокупности обследования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источник формирования генеральной совокупности и критерии включения или исключения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7"/>
          <w:p>
            <w:pPr>
              <w:spacing w:after="20"/>
              <w:ind w:left="20"/>
              <w:jc w:val="both"/>
            </w:pPr>
            <w:r>
              <w:rPr>
                <w:rFonts w:ascii="Times New Roman"/>
                <w:b w:val="false"/>
                <w:i w:val="false"/>
                <w:color w:val="000000"/>
                <w:sz w:val="20"/>
              </w:rPr>
              <w:t>
</w:t>
            </w:r>
            <w:r>
              <w:rPr>
                <w:rFonts w:ascii="Times New Roman"/>
                <w:b w:val="false"/>
                <w:i w:val="false"/>
                <w:color w:val="000000"/>
                <w:sz w:val="20"/>
              </w:rPr>
              <w:t>S.3.7</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охват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REF_AREA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или географическая область, к которой относится измеряемое статистическое явление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региональное покрытие (региональный разрез)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78"/>
          <w:p>
            <w:pPr>
              <w:spacing w:after="20"/>
              <w:ind w:left="20"/>
              <w:jc w:val="both"/>
            </w:pPr>
            <w:r>
              <w:rPr>
                <w:rFonts w:ascii="Times New Roman"/>
                <w:b w:val="false"/>
                <w:i w:val="false"/>
                <w:color w:val="000000"/>
                <w:sz w:val="20"/>
              </w:rPr>
              <w:t>
</w:t>
            </w:r>
            <w:r>
              <w:rPr>
                <w:rFonts w:ascii="Times New Roman"/>
                <w:b w:val="false"/>
                <w:i w:val="false"/>
                <w:color w:val="000000"/>
                <w:sz w:val="20"/>
              </w:rPr>
              <w:t>S.3.8</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охват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COVERAGE_TIME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времени, в течение которого имеются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временные периоды, охватываемые набором данных (то есть продолжительность времени, в течение которого данные распространяются, например, 1985-2006 годы, или 2000-… для определенных годовых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79"/>
          <w:p>
            <w:pPr>
              <w:spacing w:after="20"/>
              <w:ind w:left="20"/>
              <w:jc w:val="both"/>
            </w:pPr>
            <w:r>
              <w:rPr>
                <w:rFonts w:ascii="Times New Roman"/>
                <w:b w:val="false"/>
                <w:i w:val="false"/>
                <w:color w:val="000000"/>
                <w:sz w:val="20"/>
              </w:rPr>
              <w:t>
</w:t>
            </w:r>
            <w:r>
              <w:rPr>
                <w:rFonts w:ascii="Times New Roman"/>
                <w:b w:val="false"/>
                <w:i w:val="false"/>
                <w:color w:val="000000"/>
                <w:sz w:val="20"/>
              </w:rPr>
              <w:t>S.3.9</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BASE_PER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времени, который используется в качестве базы для ряда показателей, или к которому относится некоторый ряд констант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период времени, который используется в качестве базы для ряда показателей, или к которому относится некоторый временной ряд (например, базовый год 2000 для определенных годовых данных)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80"/>
          <w:p>
            <w:pPr>
              <w:spacing w:after="20"/>
              <w:ind w:left="20"/>
              <w:jc w:val="both"/>
            </w:pPr>
            <w:r>
              <w:rPr>
                <w:rFonts w:ascii="Times New Roman"/>
                <w:b w:val="false"/>
                <w:i w:val="false"/>
                <w:color w:val="000000"/>
                <w:sz w:val="20"/>
              </w:rPr>
              <w:t>
</w:t>
            </w:r>
            <w:r>
              <w:rPr>
                <w:rFonts w:ascii="Times New Roman"/>
                <w:b w:val="false"/>
                <w:i w:val="false"/>
                <w:color w:val="000000"/>
                <w:sz w:val="20"/>
              </w:rPr>
              <w:t>S.4</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UNIT_MEASURE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 которой измеряются значения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Перечислите единицы измерения, используемые для распространяемой официальной статистической информации (например, %, число, лиц). Также следует добавить точное определение размерности (например, тысячи, миллионы)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81"/>
          <w:p>
            <w:pPr>
              <w:spacing w:after="20"/>
              <w:ind w:left="20"/>
              <w:jc w:val="both"/>
            </w:pPr>
            <w:r>
              <w:rPr>
                <w:rFonts w:ascii="Times New Roman"/>
                <w:b w:val="false"/>
                <w:i w:val="false"/>
                <w:color w:val="000000"/>
                <w:sz w:val="20"/>
              </w:rPr>
              <w:t>
</w:t>
            </w:r>
            <w:r>
              <w:rPr>
                <w:rFonts w:ascii="Times New Roman"/>
                <w:b w:val="false"/>
                <w:i w:val="false"/>
                <w:color w:val="000000"/>
                <w:sz w:val="20"/>
              </w:rPr>
              <w:t>S.5</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REF_PERIOD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или момент времени, к которому измеряемое наблюдение относится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82"/>
          <w:p>
            <w:pPr>
              <w:spacing w:after="20"/>
              <w:ind w:left="20"/>
              <w:jc w:val="both"/>
            </w:pPr>
            <w:r>
              <w:rPr>
                <w:rFonts w:ascii="Times New Roman"/>
                <w:b w:val="false"/>
                <w:i w:val="false"/>
                <w:color w:val="000000"/>
                <w:sz w:val="20"/>
              </w:rPr>
              <w:t>
Значение переменной относится к определҰнному периоду времени (например, последняя неделя месяца, месяц, финансовый год, календарный год или несколько календарных лет) либо к конкретному моменту времени (например, конкретный день или последний день месяца).</w:t>
            </w:r>
          </w:p>
          <w:bookmarkEnd w:id="182"/>
          <w:p>
            <w:pPr>
              <w:spacing w:after="20"/>
              <w:ind w:left="20"/>
              <w:jc w:val="both"/>
            </w:pPr>
            <w:r>
              <w:rPr>
                <w:rFonts w:ascii="Times New Roman"/>
                <w:b w:val="false"/>
                <w:i w:val="false"/>
                <w:color w:val="000000"/>
                <w:sz w:val="20"/>
              </w:rPr>
              <w:t>
Переменные в наборе данных могут относиться к нескольким отчетным периодам. Все отчетные периоды должны быть указаны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83"/>
          <w:p>
            <w:pPr>
              <w:spacing w:after="20"/>
              <w:ind w:left="20"/>
              <w:jc w:val="both"/>
            </w:pPr>
            <w:r>
              <w:rPr>
                <w:rFonts w:ascii="Times New Roman"/>
                <w:b w:val="false"/>
                <w:i w:val="false"/>
                <w:color w:val="000000"/>
                <w:sz w:val="20"/>
              </w:rPr>
              <w:t>
</w:t>
            </w:r>
            <w:r>
              <w:rPr>
                <w:rFonts w:ascii="Times New Roman"/>
                <w:b w:val="false"/>
                <w:i w:val="false"/>
                <w:color w:val="000000"/>
                <w:sz w:val="20"/>
              </w:rPr>
              <w:t>S.6</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основа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INST_MANDATE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свод нормативных правил или иной формальный набор инструкций, возлагающий на организацию ответственность и предоставляющий ей полномочия в отношении сбора первичных и административных данных, обработки и распространения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84"/>
          <w:p>
            <w:pPr>
              <w:spacing w:after="20"/>
              <w:ind w:left="20"/>
              <w:jc w:val="both"/>
            </w:pPr>
            <w:r>
              <w:rPr>
                <w:rFonts w:ascii="Times New Roman"/>
                <w:b w:val="false"/>
                <w:i w:val="false"/>
                <w:color w:val="000000"/>
                <w:sz w:val="20"/>
              </w:rPr>
              <w:t>
</w:t>
            </w:r>
            <w:r>
              <w:rPr>
                <w:rFonts w:ascii="Times New Roman"/>
                <w:b w:val="false"/>
                <w:i w:val="false"/>
                <w:color w:val="000000"/>
                <w:sz w:val="20"/>
              </w:rPr>
              <w:t>S.6.1</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INST_MAN_LA_OA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которые закрепляют за организацией ответственность и полномочия по сбору первичных статистических данных, их обработку и распространение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законы Республики Казахстан, нормативные правовые акты и (или) формальные и неформальные соглашения о сборе, представление и обработке данных, а также распространению официальной статистической информации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85"/>
          <w:p>
            <w:pPr>
              <w:spacing w:after="20"/>
              <w:ind w:left="20"/>
              <w:jc w:val="both"/>
            </w:pPr>
            <w:r>
              <w:rPr>
                <w:rFonts w:ascii="Times New Roman"/>
                <w:b w:val="false"/>
                <w:i w:val="false"/>
                <w:color w:val="000000"/>
                <w:sz w:val="20"/>
              </w:rPr>
              <w:t>
</w:t>
            </w:r>
            <w:r>
              <w:rPr>
                <w:rFonts w:ascii="Times New Roman"/>
                <w:b w:val="false"/>
                <w:i w:val="false"/>
                <w:color w:val="000000"/>
                <w:sz w:val="20"/>
              </w:rPr>
              <w:t>S.6.2</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данными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Формальные и неформальные соглашения и (или) совместные акты о представлении административных и (или) альтернативных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формальные и (или) неформальные соглашения и (или) совместные акты о представлении административных и (или) альтернативных данных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86"/>
          <w:p>
            <w:pPr>
              <w:spacing w:after="20"/>
              <w:ind w:left="20"/>
              <w:jc w:val="both"/>
            </w:pPr>
            <w:r>
              <w:rPr>
                <w:rFonts w:ascii="Times New Roman"/>
                <w:b w:val="false"/>
                <w:i w:val="false"/>
                <w:color w:val="000000"/>
                <w:sz w:val="20"/>
              </w:rPr>
              <w:t>
</w:t>
            </w:r>
            <w:r>
              <w:rPr>
                <w:rFonts w:ascii="Times New Roman"/>
                <w:b w:val="false"/>
                <w:i w:val="false"/>
                <w:color w:val="000000"/>
                <w:sz w:val="20"/>
              </w:rPr>
              <w:t>S.7</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Свойство данных, определяющее, до какой степени их несанкционированное раскрытие может навредить интересам их источника или иным соответствующим лицам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87"/>
          <w:p>
            <w:pPr>
              <w:spacing w:after="20"/>
              <w:ind w:left="20"/>
              <w:jc w:val="both"/>
            </w:pPr>
            <w:r>
              <w:rPr>
                <w:rFonts w:ascii="Times New Roman"/>
                <w:b w:val="false"/>
                <w:i w:val="false"/>
                <w:color w:val="000000"/>
                <w:sz w:val="20"/>
              </w:rPr>
              <w:t>
</w:t>
            </w:r>
            <w:r>
              <w:rPr>
                <w:rFonts w:ascii="Times New Roman"/>
                <w:b w:val="false"/>
                <w:i w:val="false"/>
                <w:color w:val="000000"/>
                <w:sz w:val="20"/>
              </w:rPr>
              <w:t>S.7.1</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конфиденциальности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CONF_POLICY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Законодательные меры или другие формальные процедуры, которые прямо или косвенно препятствуют несанкционированному раскрытию данных в отношении физического или юридического лица, экономического, социального субъект или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88"/>
          <w:p>
            <w:pPr>
              <w:spacing w:after="20"/>
              <w:ind w:left="20"/>
              <w:jc w:val="both"/>
            </w:pPr>
            <w:r>
              <w:rPr>
                <w:rFonts w:ascii="Times New Roman"/>
                <w:b w:val="false"/>
                <w:i w:val="false"/>
                <w:color w:val="000000"/>
                <w:sz w:val="20"/>
              </w:rPr>
              <w:t>
Укажите все нормативные правовые акты, а также другие официальные требования, связанные с конфиденциальностью первичных статистических, административных и альтернативных данных.</w:t>
            </w:r>
          </w:p>
          <w:bookmarkEnd w:id="188"/>
          <w:p>
            <w:pPr>
              <w:spacing w:after="20"/>
              <w:ind w:left="20"/>
              <w:jc w:val="both"/>
            </w:pPr>
            <w:r>
              <w:rPr>
                <w:rFonts w:ascii="Times New Roman"/>
                <w:b w:val="false"/>
                <w:i w:val="false"/>
                <w:color w:val="000000"/>
                <w:sz w:val="20"/>
              </w:rPr>
              <w:t>
Опешите определенную гарантию того, что к данным применены методы, необходимые для обеспечения их конфиденциальности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89"/>
          <w:p>
            <w:pPr>
              <w:spacing w:after="20"/>
              <w:ind w:left="20"/>
              <w:jc w:val="both"/>
            </w:pPr>
            <w:r>
              <w:rPr>
                <w:rFonts w:ascii="Times New Roman"/>
                <w:b w:val="false"/>
                <w:i w:val="false"/>
                <w:color w:val="000000"/>
                <w:sz w:val="20"/>
              </w:rPr>
              <w:t>
</w:t>
            </w:r>
            <w:r>
              <w:rPr>
                <w:rFonts w:ascii="Times New Roman"/>
                <w:b w:val="false"/>
                <w:i w:val="false"/>
                <w:color w:val="000000"/>
                <w:sz w:val="20"/>
              </w:rPr>
              <w:t>S.7.2</w:t>
            </w:r>
          </w:p>
          <w:bookmarkEnd w:id="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 обработка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CONF_DATA_TR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правила, применяемые к обработке данных, обеспечивающие их конфиденциальность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 нормативные правила, применяемые к обращению с микро- и макро-данными для обеспечения конфиденциальности первичных статистических данных, а также процедуры и условия обеспечения конфиденциальности и безопасности данных; - методы агрегирования данных при обработке (суммирование, взвешивание, основа для определения весов)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90"/>
          <w:p>
            <w:pPr>
              <w:spacing w:after="20"/>
              <w:ind w:left="20"/>
              <w:jc w:val="both"/>
            </w:pPr>
            <w:r>
              <w:rPr>
                <w:rFonts w:ascii="Times New Roman"/>
                <w:b w:val="false"/>
                <w:i w:val="false"/>
                <w:color w:val="000000"/>
                <w:sz w:val="20"/>
              </w:rPr>
              <w:t>
</w:t>
            </w:r>
            <w:r>
              <w:rPr>
                <w:rFonts w:ascii="Times New Roman"/>
                <w:b w:val="false"/>
                <w:i w:val="false"/>
                <w:color w:val="000000"/>
                <w:sz w:val="20"/>
              </w:rPr>
              <w:t>S.8</w:t>
            </w:r>
          </w:p>
          <w:bookmarkEnd w:id="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распространения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REL_POLICY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распространения официальной статистической информации между всеми пользователями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91"/>
          <w:p>
            <w:pPr>
              <w:spacing w:after="20"/>
              <w:ind w:left="20"/>
              <w:jc w:val="both"/>
            </w:pPr>
            <w:r>
              <w:rPr>
                <w:rFonts w:ascii="Times New Roman"/>
                <w:b w:val="false"/>
                <w:i w:val="false"/>
                <w:color w:val="000000"/>
                <w:sz w:val="20"/>
              </w:rPr>
              <w:t>
</w:t>
            </w:r>
            <w:r>
              <w:rPr>
                <w:rFonts w:ascii="Times New Roman"/>
                <w:b w:val="false"/>
                <w:i w:val="false"/>
                <w:color w:val="000000"/>
                <w:sz w:val="20"/>
              </w:rPr>
              <w:t>S.8.1</w:t>
            </w:r>
          </w:p>
          <w:bookmarkEnd w:id="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распространения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REL_CAL_POLICY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распространения официальной статистической информации (далее – График)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пункт графика распространения официальной статистической информации рассматриваемого процесса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92"/>
          <w:p>
            <w:pPr>
              <w:spacing w:after="20"/>
              <w:ind w:left="20"/>
              <w:jc w:val="both"/>
            </w:pPr>
            <w:r>
              <w:rPr>
                <w:rFonts w:ascii="Times New Roman"/>
                <w:b w:val="false"/>
                <w:i w:val="false"/>
                <w:color w:val="000000"/>
                <w:sz w:val="20"/>
              </w:rPr>
              <w:t>
</w:t>
            </w:r>
            <w:r>
              <w:rPr>
                <w:rFonts w:ascii="Times New Roman"/>
                <w:b w:val="false"/>
                <w:i w:val="false"/>
                <w:color w:val="000000"/>
                <w:sz w:val="20"/>
              </w:rPr>
              <w:t>S.8.2</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Графику распространения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REL_CAL_ACCESS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содержащейся в Графике распространения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ссылку, по которой можно осуществить доступ к Графику Графику распространения официальной статистической информации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93"/>
          <w:p>
            <w:pPr>
              <w:spacing w:after="20"/>
              <w:ind w:left="20"/>
              <w:jc w:val="both"/>
            </w:pPr>
            <w:r>
              <w:rPr>
                <w:rFonts w:ascii="Times New Roman"/>
                <w:b w:val="false"/>
                <w:i w:val="false"/>
                <w:color w:val="000000"/>
                <w:sz w:val="20"/>
              </w:rPr>
              <w:t>
</w:t>
            </w:r>
            <w:r>
              <w:rPr>
                <w:rFonts w:ascii="Times New Roman"/>
                <w:b w:val="false"/>
                <w:i w:val="false"/>
                <w:color w:val="000000"/>
                <w:sz w:val="20"/>
              </w:rPr>
              <w:t>S.8.3</w:t>
            </w:r>
          </w:p>
          <w:bookmarkEnd w:id="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для пользователя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REL_POL_US_AC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публикации для пользователей, пределы распространения, способ оповещения пользователей о публикации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Опишитие условия доступа к официальной статистической информации для различных категорий пользователей, Укажите любые откланения от установленных сроков распространения официальной статистической информации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94"/>
          <w:p>
            <w:pPr>
              <w:spacing w:after="20"/>
              <w:ind w:left="20"/>
              <w:jc w:val="both"/>
            </w:pPr>
            <w:r>
              <w:rPr>
                <w:rFonts w:ascii="Times New Roman"/>
                <w:b w:val="false"/>
                <w:i w:val="false"/>
                <w:color w:val="000000"/>
                <w:sz w:val="20"/>
              </w:rPr>
              <w:t>
</w:t>
            </w:r>
            <w:r>
              <w:rPr>
                <w:rFonts w:ascii="Times New Roman"/>
                <w:b w:val="false"/>
                <w:i w:val="false"/>
                <w:color w:val="000000"/>
                <w:sz w:val="20"/>
              </w:rPr>
              <w:t>S.9</w:t>
            </w:r>
          </w:p>
          <w:bookmarkEnd w:id="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распространения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FREQ_DISS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интервал в некотором заданном временном периоде, через который осуществляется распространение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 какой частотой распространяется официальная статистическая информация (например, ежемесячно, ежеквартально, ежегодно)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95"/>
          <w:p>
            <w:pPr>
              <w:spacing w:after="20"/>
              <w:ind w:left="20"/>
              <w:jc w:val="both"/>
            </w:pPr>
            <w:r>
              <w:rPr>
                <w:rFonts w:ascii="Times New Roman"/>
                <w:b w:val="false"/>
                <w:i w:val="false"/>
                <w:color w:val="000000"/>
                <w:sz w:val="20"/>
              </w:rPr>
              <w:t>
</w:t>
            </w:r>
            <w:r>
              <w:rPr>
                <w:rFonts w:ascii="Times New Roman"/>
                <w:b w:val="false"/>
                <w:i w:val="false"/>
                <w:color w:val="000000"/>
                <w:sz w:val="20"/>
              </w:rPr>
              <w:t>S.10</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 ясность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ACCESSIBILITY_CLARITY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 порядок, в рамках которых пользователи могут получать доступ к данным, использовать их и интерпретировать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96"/>
          <w:p>
            <w:pPr>
              <w:spacing w:after="20"/>
              <w:ind w:left="20"/>
              <w:jc w:val="both"/>
            </w:pPr>
            <w:r>
              <w:rPr>
                <w:rFonts w:ascii="Times New Roman"/>
                <w:b w:val="false"/>
                <w:i w:val="false"/>
                <w:color w:val="000000"/>
                <w:sz w:val="20"/>
              </w:rPr>
              <w:t>
</w:t>
            </w:r>
            <w:r>
              <w:rPr>
                <w:rFonts w:ascii="Times New Roman"/>
                <w:b w:val="false"/>
                <w:i w:val="false"/>
                <w:color w:val="000000"/>
                <w:sz w:val="20"/>
              </w:rPr>
              <w:t>S.10.1</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новостей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NEWS_REL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Регулярные или специальные пресс-релизы, связанные с данными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Перечислите все регулярные или специальные пресс-релизы, связанные с данными, за прошедший год, которые являются предметом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97"/>
          <w:p>
            <w:pPr>
              <w:spacing w:after="20"/>
              <w:ind w:left="20"/>
              <w:jc w:val="both"/>
            </w:pPr>
            <w:r>
              <w:rPr>
                <w:rFonts w:ascii="Times New Roman"/>
                <w:b w:val="false"/>
                <w:i w:val="false"/>
                <w:color w:val="000000"/>
                <w:sz w:val="20"/>
              </w:rPr>
              <w:t>
</w:t>
            </w:r>
            <w:r>
              <w:rPr>
                <w:rFonts w:ascii="Times New Roman"/>
                <w:b w:val="false"/>
                <w:i w:val="false"/>
                <w:color w:val="000000"/>
                <w:sz w:val="20"/>
              </w:rPr>
              <w:t>S.10.2</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Регулярные или специальные публикации, посредством которых официальная статистическая информация делается доступными для общества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Перечислите все наименования публикаций, которые являются предметом Отчета по качеству, включая год и ссылки на онлайн-документы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98"/>
          <w:p>
            <w:pPr>
              <w:spacing w:after="20"/>
              <w:ind w:left="20"/>
              <w:jc w:val="both"/>
            </w:pPr>
            <w:r>
              <w:rPr>
                <w:rFonts w:ascii="Times New Roman"/>
                <w:b w:val="false"/>
                <w:i w:val="false"/>
                <w:color w:val="000000"/>
                <w:sz w:val="20"/>
              </w:rPr>
              <w:t>
</w:t>
            </w:r>
            <w:r>
              <w:rPr>
                <w:rFonts w:ascii="Times New Roman"/>
                <w:b w:val="false"/>
                <w:i w:val="false"/>
                <w:color w:val="000000"/>
                <w:sz w:val="20"/>
              </w:rPr>
              <w:t>S.10.3</w:t>
            </w:r>
          </w:p>
          <w:bookmarkEnd w:id="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Онлайн-база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ONLINE_DB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онлайн-базах данных, посредством которых осуществляется распространение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название доменов и ссылки на онлайн-базы данных, посредством которых осуществляется распространение официальной статистической информации, а также ссылку на последнюю публикацию данных, которые являются предметом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99"/>
          <w:p>
            <w:pPr>
              <w:spacing w:after="20"/>
              <w:ind w:left="20"/>
              <w:jc w:val="both"/>
            </w:pPr>
            <w:r>
              <w:rPr>
                <w:rFonts w:ascii="Times New Roman"/>
                <w:b w:val="false"/>
                <w:i w:val="false"/>
                <w:color w:val="000000"/>
                <w:sz w:val="20"/>
              </w:rPr>
              <w:t>
</w:t>
            </w:r>
            <w:r>
              <w:rPr>
                <w:rFonts w:ascii="Times New Roman"/>
                <w:b w:val="false"/>
                <w:i w:val="false"/>
                <w:color w:val="000000"/>
                <w:sz w:val="20"/>
              </w:rPr>
              <w:t>S.10.3.1</w:t>
            </w:r>
          </w:p>
          <w:bookmarkEnd w:id="1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AC1. Количество обращений к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DATATABLE_CONSULT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запросов и скачиваний опубликованной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количество просмотров и (или) скачиваний официальной статистической информации, которая является предметом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00"/>
          <w:p>
            <w:pPr>
              <w:spacing w:after="20"/>
              <w:ind w:left="20"/>
              <w:jc w:val="both"/>
            </w:pPr>
            <w:r>
              <w:rPr>
                <w:rFonts w:ascii="Times New Roman"/>
                <w:b w:val="false"/>
                <w:i w:val="false"/>
                <w:color w:val="000000"/>
                <w:sz w:val="20"/>
              </w:rPr>
              <w:t>
</w:t>
            </w:r>
            <w:r>
              <w:rPr>
                <w:rFonts w:ascii="Times New Roman"/>
                <w:b w:val="false"/>
                <w:i w:val="false"/>
                <w:color w:val="000000"/>
                <w:sz w:val="20"/>
              </w:rPr>
              <w:t>S.10.4</w:t>
            </w:r>
          </w:p>
          <w:bookmarkEnd w:id="2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данным в деиндефицированном виде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MICRO_DAT_ACC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возможности получения данных в деиндефицированном виде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условия и возможность получения доступа к набору данных в деиндефицированном виде. Укажите количество обращений на получение данных в деиндефицированном виде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01"/>
          <w:p>
            <w:pPr>
              <w:spacing w:after="20"/>
              <w:ind w:left="20"/>
              <w:jc w:val="both"/>
            </w:pPr>
            <w:r>
              <w:rPr>
                <w:rFonts w:ascii="Times New Roman"/>
                <w:b w:val="false"/>
                <w:i w:val="false"/>
                <w:color w:val="000000"/>
                <w:sz w:val="20"/>
              </w:rPr>
              <w:t>
</w:t>
            </w:r>
            <w:r>
              <w:rPr>
                <w:rFonts w:ascii="Times New Roman"/>
                <w:b w:val="false"/>
                <w:i w:val="false"/>
                <w:color w:val="000000"/>
                <w:sz w:val="20"/>
              </w:rPr>
              <w:t>S.10.5</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DISS_OTHER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 на прочую распространяемую важнейшую статистическую информацию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02"/>
          <w:p>
            <w:pPr>
              <w:spacing w:after="20"/>
              <w:ind w:left="20"/>
              <w:jc w:val="both"/>
            </w:pPr>
            <w:r>
              <w:rPr>
                <w:rFonts w:ascii="Times New Roman"/>
                <w:b w:val="false"/>
                <w:i w:val="false"/>
                <w:color w:val="000000"/>
                <w:sz w:val="20"/>
              </w:rPr>
              <w:t>
Опишите любые другие важные механизмы распространения данных, например, экспериментальная статистика и исследования, аналитические дашборды, политические документы, которые являются предметом Отчета по качеству.</w:t>
            </w:r>
          </w:p>
          <w:bookmarkEnd w:id="202"/>
          <w:p>
            <w:pPr>
              <w:spacing w:after="20"/>
              <w:ind w:left="20"/>
              <w:jc w:val="both"/>
            </w:pPr>
            <w:r>
              <w:rPr>
                <w:rFonts w:ascii="Times New Roman"/>
                <w:b w:val="false"/>
                <w:i w:val="false"/>
                <w:color w:val="000000"/>
                <w:sz w:val="20"/>
              </w:rPr>
              <w:t>
Сведите к краткому изложению доступность и понятность данных, связанных с различными форматами распространения официальной статистической информации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03"/>
          <w:p>
            <w:pPr>
              <w:spacing w:after="20"/>
              <w:ind w:left="20"/>
              <w:jc w:val="both"/>
            </w:pPr>
            <w:r>
              <w:rPr>
                <w:rFonts w:ascii="Times New Roman"/>
                <w:b w:val="false"/>
                <w:i w:val="false"/>
                <w:color w:val="000000"/>
                <w:sz w:val="20"/>
              </w:rPr>
              <w:t>
</w:t>
            </w:r>
            <w:r>
              <w:rPr>
                <w:rFonts w:ascii="Times New Roman"/>
                <w:b w:val="false"/>
                <w:i w:val="false"/>
                <w:color w:val="000000"/>
                <w:sz w:val="20"/>
              </w:rPr>
              <w:t>S.10.5.1</w:t>
            </w:r>
          </w:p>
          <w:bookmarkEnd w:id="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 Метаданные — предоставление консультаций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METADATA_CONSULT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просмотров метаданных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количество просмотров метаданных, которые являются предметом Отчета по качеству (в месяц, квартал,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04"/>
          <w:p>
            <w:pPr>
              <w:spacing w:after="20"/>
              <w:ind w:left="20"/>
              <w:jc w:val="both"/>
            </w:pPr>
            <w:r>
              <w:rPr>
                <w:rFonts w:ascii="Times New Roman"/>
                <w:b w:val="false"/>
                <w:i w:val="false"/>
                <w:color w:val="000000"/>
                <w:sz w:val="20"/>
              </w:rPr>
              <w:t>
</w:t>
            </w:r>
            <w:r>
              <w:rPr>
                <w:rFonts w:ascii="Times New Roman"/>
                <w:b w:val="false"/>
                <w:i w:val="false"/>
                <w:color w:val="000000"/>
                <w:sz w:val="20"/>
              </w:rPr>
              <w:t>S.10.6</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DOC_METHOD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Описательный текст и ссылки на имеющиеся методологические документы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ссылки на методологические материалы, размещенные в свободном доступе, которые являются предметом Отчета по качеству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05"/>
          <w:p>
            <w:pPr>
              <w:spacing w:after="20"/>
              <w:ind w:left="20"/>
              <w:jc w:val="both"/>
            </w:pPr>
            <w:r>
              <w:rPr>
                <w:rFonts w:ascii="Times New Roman"/>
                <w:b w:val="false"/>
                <w:i w:val="false"/>
                <w:color w:val="000000"/>
                <w:sz w:val="20"/>
              </w:rPr>
              <w:t>
</w:t>
            </w:r>
            <w:r>
              <w:rPr>
                <w:rFonts w:ascii="Times New Roman"/>
                <w:b w:val="false"/>
                <w:i w:val="false"/>
                <w:color w:val="000000"/>
                <w:sz w:val="20"/>
              </w:rPr>
              <w:t>S.10.7</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QUALITY_DOC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о процедурах, применимых к управлению качеством и оценке качества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наличие всех документов, относящихся к качеству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06"/>
          <w:p>
            <w:pPr>
              <w:spacing w:after="20"/>
              <w:ind w:left="20"/>
              <w:jc w:val="both"/>
            </w:pPr>
            <w:r>
              <w:rPr>
                <w:rFonts w:ascii="Times New Roman"/>
                <w:b w:val="false"/>
                <w:i w:val="false"/>
                <w:color w:val="000000"/>
                <w:sz w:val="20"/>
              </w:rPr>
              <w:t>
</w:t>
            </w:r>
            <w:r>
              <w:rPr>
                <w:rFonts w:ascii="Times New Roman"/>
                <w:b w:val="false"/>
                <w:i w:val="false"/>
                <w:color w:val="000000"/>
                <w:sz w:val="20"/>
              </w:rPr>
              <w:t>S.11</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качеством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QUALITY_MGMNT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и структуры, имеющиеся в организации для управления качеством статистических продуктов и процессов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07"/>
          <w:p>
            <w:pPr>
              <w:spacing w:after="20"/>
              <w:ind w:left="20"/>
              <w:jc w:val="both"/>
            </w:pPr>
            <w:r>
              <w:rPr>
                <w:rFonts w:ascii="Times New Roman"/>
                <w:b w:val="false"/>
                <w:i w:val="false"/>
                <w:color w:val="000000"/>
                <w:sz w:val="20"/>
              </w:rPr>
              <w:t>
</w:t>
            </w:r>
            <w:r>
              <w:rPr>
                <w:rFonts w:ascii="Times New Roman"/>
                <w:b w:val="false"/>
                <w:i w:val="false"/>
                <w:color w:val="000000"/>
                <w:sz w:val="20"/>
              </w:rPr>
              <w:t>S.11.1</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QUALITY_MGMNT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организованная систематическая деятельность, которая демонстрирует и обеспечивает уверенность в том, что процессы отвечают требованиям к статистическим результатам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общее системы обеспечения качества, используемой в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08"/>
          <w:p>
            <w:pPr>
              <w:spacing w:after="20"/>
              <w:ind w:left="20"/>
              <w:jc w:val="both"/>
            </w:pPr>
            <w:r>
              <w:rPr>
                <w:rFonts w:ascii="Times New Roman"/>
                <w:b w:val="false"/>
                <w:i w:val="false"/>
                <w:color w:val="000000"/>
                <w:sz w:val="20"/>
              </w:rPr>
              <w:t>
</w:t>
            </w:r>
            <w:r>
              <w:rPr>
                <w:rFonts w:ascii="Times New Roman"/>
                <w:b w:val="false"/>
                <w:i w:val="false"/>
                <w:color w:val="000000"/>
                <w:sz w:val="20"/>
              </w:rPr>
              <w:t>S.11.2</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QUALITY_ASSMNT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качества официальной статистической информации на основе общепринятых критериев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09"/>
          <w:p>
            <w:pPr>
              <w:spacing w:after="20"/>
              <w:ind w:left="20"/>
              <w:jc w:val="both"/>
            </w:pPr>
            <w:r>
              <w:rPr>
                <w:rFonts w:ascii="Times New Roman"/>
                <w:b w:val="false"/>
                <w:i w:val="false"/>
                <w:color w:val="000000"/>
                <w:sz w:val="20"/>
              </w:rPr>
              <w:t>
Сведите к краткому изложению результаты последних оценок качества официальной статистической информации и приведите ссылки на разделы Отчета по качеству, где эти результаты представлены более подробно.</w:t>
            </w:r>
          </w:p>
          <w:bookmarkEnd w:id="209"/>
          <w:p>
            <w:pPr>
              <w:spacing w:after="20"/>
              <w:ind w:left="20"/>
              <w:jc w:val="both"/>
            </w:pPr>
            <w:r>
              <w:rPr>
                <w:rFonts w:ascii="Times New Roman"/>
                <w:b w:val="false"/>
                <w:i w:val="false"/>
                <w:color w:val="000000"/>
                <w:sz w:val="20"/>
              </w:rPr>
              <w:t>
Следует отметить любые плюсы и минусы критерий качества, а также запланированные меры для повышения качества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10"/>
          <w:p>
            <w:pPr>
              <w:spacing w:after="20"/>
              <w:ind w:left="20"/>
              <w:jc w:val="both"/>
            </w:pPr>
            <w:r>
              <w:rPr>
                <w:rFonts w:ascii="Times New Roman"/>
                <w:b w:val="false"/>
                <w:i w:val="false"/>
                <w:color w:val="000000"/>
                <w:sz w:val="20"/>
              </w:rPr>
              <w:t>
</w:t>
            </w:r>
            <w:r>
              <w:rPr>
                <w:rFonts w:ascii="Times New Roman"/>
                <w:b w:val="false"/>
                <w:i w:val="false"/>
                <w:color w:val="000000"/>
                <w:sz w:val="20"/>
              </w:rPr>
              <w:t>S.12</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до которой официальная статистическая информация отвечает текущим и потенциальным потребностям 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11"/>
          <w:p>
            <w:pPr>
              <w:spacing w:after="20"/>
              <w:ind w:left="20"/>
              <w:jc w:val="both"/>
            </w:pPr>
            <w:r>
              <w:rPr>
                <w:rFonts w:ascii="Times New Roman"/>
                <w:b w:val="false"/>
                <w:i w:val="false"/>
                <w:color w:val="000000"/>
                <w:sz w:val="20"/>
              </w:rPr>
              <w:t>
</w:t>
            </w:r>
            <w:r>
              <w:rPr>
                <w:rFonts w:ascii="Times New Roman"/>
                <w:b w:val="false"/>
                <w:i w:val="false"/>
                <w:color w:val="000000"/>
                <w:sz w:val="20"/>
              </w:rPr>
              <w:t>S.12.1</w:t>
            </w:r>
          </w:p>
          <w:bookmarkEnd w:id="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Потребности 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USER_NEEDS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пользователей и их соответствующих потребностей в отношении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12"/>
          <w:p>
            <w:pPr>
              <w:spacing w:after="20"/>
              <w:ind w:left="20"/>
              <w:jc w:val="both"/>
            </w:pPr>
            <w:r>
              <w:rPr>
                <w:rFonts w:ascii="Times New Roman"/>
                <w:b w:val="false"/>
                <w:i w:val="false"/>
                <w:color w:val="000000"/>
                <w:sz w:val="20"/>
              </w:rPr>
              <w:t>
Укажите:</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 классификацию пользователей по важности;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информацию о целях, для которых пользователи используют официальную статистическую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оценку ключевых выходных показателей, востребованных различными категориями пользователей, и указание недостатков в выходных данных для важных пользователей;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информацию о неудовлетворҰнных потребностях пользователей и планы по их удовлетворению в будущем;</w:t>
            </w:r>
          </w:p>
          <w:p>
            <w:pPr>
              <w:spacing w:after="20"/>
              <w:ind w:left="20"/>
              <w:jc w:val="both"/>
            </w:pPr>
            <w:r>
              <w:rPr>
                <w:rFonts w:ascii="Times New Roman"/>
                <w:b w:val="false"/>
                <w:i w:val="false"/>
                <w:color w:val="000000"/>
                <w:sz w:val="20"/>
              </w:rPr>
              <w:t>
- детали тех компонентов качества, которые не соответствуют требованиям пользователей.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13"/>
          <w:p>
            <w:pPr>
              <w:spacing w:after="20"/>
              <w:ind w:left="20"/>
              <w:jc w:val="both"/>
            </w:pPr>
            <w:r>
              <w:rPr>
                <w:rFonts w:ascii="Times New Roman"/>
                <w:b w:val="false"/>
                <w:i w:val="false"/>
                <w:color w:val="000000"/>
                <w:sz w:val="20"/>
              </w:rPr>
              <w:t>
</w:t>
            </w:r>
            <w:r>
              <w:rPr>
                <w:rFonts w:ascii="Times New Roman"/>
                <w:b w:val="false"/>
                <w:i w:val="false"/>
                <w:color w:val="000000"/>
                <w:sz w:val="20"/>
              </w:rPr>
              <w:t>S.12.2</w:t>
            </w:r>
          </w:p>
          <w:bookmarkEnd w:id="2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USER_SAT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определения удовлетворенности 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регулярность сбора сведений о потребностях и мнений пользователей (например, анкеты для выявления удовлетворенности пользователей, прочие консультации с пользователями), а также основные результаты анализа удовлетворенности пользователей (в форме некоторого показателя) и данные последнего анкетирования пользователей в отношении их удовлетворенности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14"/>
          <w:p>
            <w:pPr>
              <w:spacing w:after="20"/>
              <w:ind w:left="20"/>
              <w:jc w:val="both"/>
            </w:pPr>
            <w:r>
              <w:rPr>
                <w:rFonts w:ascii="Times New Roman"/>
                <w:b w:val="false"/>
                <w:i w:val="false"/>
                <w:color w:val="000000"/>
                <w:sz w:val="20"/>
              </w:rPr>
              <w:t>
</w:t>
            </w:r>
            <w:r>
              <w:rPr>
                <w:rFonts w:ascii="Times New Roman"/>
                <w:b w:val="false"/>
                <w:i w:val="false"/>
                <w:color w:val="000000"/>
                <w:sz w:val="20"/>
              </w:rPr>
              <w:t>S.12.3</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Полнота/R1. Полнота данных – доля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COMPLETENESS/ COMPLETENESS_RATE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числа имеющихся ячеек данных к числу требуемых ячеек данных (данный индикатор применим только, если существует постановление или нормы/указания на уровне Европейской статистической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сведения о полноте официальной статистической информации по сравнению с соответствующими нормативными требованиями/инструкциями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15"/>
          <w:p>
            <w:pPr>
              <w:spacing w:after="20"/>
              <w:ind w:left="20"/>
              <w:jc w:val="both"/>
            </w:pPr>
            <w:r>
              <w:rPr>
                <w:rFonts w:ascii="Times New Roman"/>
                <w:b w:val="false"/>
                <w:i w:val="false"/>
                <w:color w:val="000000"/>
                <w:sz w:val="20"/>
              </w:rPr>
              <w:t>
</w:t>
            </w:r>
            <w:r>
              <w:rPr>
                <w:rFonts w:ascii="Times New Roman"/>
                <w:b w:val="false"/>
                <w:i w:val="false"/>
                <w:color w:val="000000"/>
                <w:sz w:val="20"/>
              </w:rPr>
              <w:t>S.13</w:t>
            </w: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близость расчетов или оценок к точным или истинным значениям, которые оцениваются с использованием официальной статистической информации. Надежность: близость исходно оцененного значения к значению, оцененному впоследствии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16"/>
          <w:p>
            <w:pPr>
              <w:spacing w:after="20"/>
              <w:ind w:left="20"/>
              <w:jc w:val="both"/>
            </w:pPr>
            <w:r>
              <w:rPr>
                <w:rFonts w:ascii="Times New Roman"/>
                <w:b w:val="false"/>
                <w:i w:val="false"/>
                <w:color w:val="000000"/>
                <w:sz w:val="20"/>
              </w:rPr>
              <w:t>
</w:t>
            </w:r>
            <w:r>
              <w:rPr>
                <w:rFonts w:ascii="Times New Roman"/>
                <w:b w:val="false"/>
                <w:i w:val="false"/>
                <w:color w:val="000000"/>
                <w:sz w:val="20"/>
              </w:rPr>
              <w:t>S.13.1</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ACCURACY_OVERALL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точности официальной статистической информации, состоящая из нескольких компонентов, связанных с определенным набором данных или определенной областью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проанализировать причины ошибок и указать последующие меры для их дальнейшего недопущения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17"/>
          <w:p>
            <w:pPr>
              <w:spacing w:after="20"/>
              <w:ind w:left="20"/>
              <w:jc w:val="both"/>
            </w:pPr>
            <w:r>
              <w:rPr>
                <w:rFonts w:ascii="Times New Roman"/>
                <w:b w:val="false"/>
                <w:i w:val="false"/>
                <w:color w:val="000000"/>
                <w:sz w:val="20"/>
              </w:rPr>
              <w:t>
</w:t>
            </w:r>
            <w:r>
              <w:rPr>
                <w:rFonts w:ascii="Times New Roman"/>
                <w:b w:val="false"/>
                <w:i w:val="false"/>
                <w:color w:val="000000"/>
                <w:sz w:val="20"/>
              </w:rPr>
              <w:t>S.13.2</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Ошибки выборки -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SAMPLING_ERR/ SAMPLING_ERR_IND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выборки (стандартная ошибка, доверительные интервалы, коэффициенты вариации)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ошибки выборки, стандартные ошибки, доверительные интервалы и коэффициенты вариации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18"/>
          <w:p>
            <w:pPr>
              <w:spacing w:after="20"/>
              <w:ind w:left="20"/>
              <w:jc w:val="both"/>
            </w:pPr>
            <w:r>
              <w:rPr>
                <w:rFonts w:ascii="Times New Roman"/>
                <w:b w:val="false"/>
                <w:i w:val="false"/>
                <w:color w:val="000000"/>
                <w:sz w:val="20"/>
              </w:rPr>
              <w:t>
</w:t>
            </w:r>
            <w:r>
              <w:rPr>
                <w:rFonts w:ascii="Times New Roman"/>
                <w:b w:val="false"/>
                <w:i w:val="false"/>
                <w:color w:val="000000"/>
                <w:sz w:val="20"/>
              </w:rPr>
              <w:t>S.13.3</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не связанные с выборкой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NONSAMPLING_ERR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в оценках, основанных на анкетах, не относящаяся к колебаниям выборки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Предоставьте ориентированную на пользователя сводную оценку ошибок, не связанных с выборкой, доли вопросов без ответа и связанные с ними риски погрешностей (ошибка охвата: чрезмерный/ недостаточный охват и разные списки; погрешность измерения: влияние инструмента опроса, респондентов и интервьюеров (в случае применения); погрешность из-за отсутствия ответов: уровень ответа (отсутствия ответа) респондента, включая причины отсутствия ответов и соответствующие оценки, уровень вопросов без ответа для основных переменных; погрешность обработки: ошибки редактирования, кодирования и подстановки данных (в случае применения); ошибка гипотезы о модели: специальные модели, используемые при оценке, и меры, принятые для уменьшения ошибок различных типов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19"/>
          <w:p>
            <w:pPr>
              <w:spacing w:after="20"/>
              <w:ind w:left="20"/>
              <w:jc w:val="both"/>
            </w:pPr>
            <w:r>
              <w:rPr>
                <w:rFonts w:ascii="Times New Roman"/>
                <w:b w:val="false"/>
                <w:i w:val="false"/>
                <w:color w:val="000000"/>
                <w:sz w:val="20"/>
              </w:rPr>
              <w:t>
</w:t>
            </w:r>
            <w:r>
              <w:rPr>
                <w:rFonts w:ascii="Times New Roman"/>
                <w:b w:val="false"/>
                <w:i w:val="false"/>
                <w:color w:val="000000"/>
                <w:sz w:val="20"/>
              </w:rPr>
              <w:t>S.13.3. 1</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охвата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COVERAGE_ERR/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возникшая вследствие недостаточности охвата всех компоненты изучаемой совокупности, которая приводит к разнице между целевой совокупностью и отобранной группой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20"/>
          <w:p>
            <w:pPr>
              <w:spacing w:after="20"/>
              <w:ind w:left="20"/>
              <w:jc w:val="both"/>
            </w:pPr>
            <w:r>
              <w:rPr>
                <w:rFonts w:ascii="Times New Roman"/>
                <w:b w:val="false"/>
                <w:i w:val="false"/>
                <w:color w:val="000000"/>
                <w:sz w:val="20"/>
              </w:rPr>
              <w:t>
Укажите ошибки охвата включающие в себя недостаточный охват и ошибки в классификации.</w:t>
            </w:r>
          </w:p>
          <w:bookmarkEnd w:id="220"/>
          <w:p>
            <w:pPr>
              <w:spacing w:after="20"/>
              <w:ind w:left="20"/>
              <w:jc w:val="both"/>
            </w:pPr>
            <w:r>
              <w:rPr>
                <w:rFonts w:ascii="Times New Roman"/>
                <w:b w:val="false"/>
                <w:i w:val="false"/>
                <w:color w:val="000000"/>
                <w:sz w:val="20"/>
              </w:rPr>
              <w:t>
Не ответы единиц наблюдения, не ответы на отдельные вопросы, описание % не ответов за период (например, не ответы единиц наблюдения около 5%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21"/>
          <w:p>
            <w:pPr>
              <w:spacing w:after="20"/>
              <w:ind w:left="20"/>
              <w:jc w:val="both"/>
            </w:pPr>
            <w:r>
              <w:rPr>
                <w:rFonts w:ascii="Times New Roman"/>
                <w:b w:val="false"/>
                <w:i w:val="false"/>
                <w:color w:val="000000"/>
                <w:sz w:val="20"/>
              </w:rPr>
              <w:t>
</w:t>
            </w:r>
            <w:r>
              <w:rPr>
                <w:rFonts w:ascii="Times New Roman"/>
                <w:b w:val="false"/>
                <w:i w:val="false"/>
                <w:color w:val="000000"/>
                <w:sz w:val="20"/>
              </w:rPr>
              <w:t>S.13.3. 1.1</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Превышение охвата –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OVERCOVERAGE_RATE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возникшая вследствие превышения охвата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ошибки излишнего охвата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22"/>
          <w:p>
            <w:pPr>
              <w:spacing w:after="20"/>
              <w:ind w:left="20"/>
              <w:jc w:val="both"/>
            </w:pPr>
            <w:r>
              <w:rPr>
                <w:rFonts w:ascii="Times New Roman"/>
                <w:b w:val="false"/>
                <w:i w:val="false"/>
                <w:color w:val="000000"/>
                <w:sz w:val="20"/>
              </w:rPr>
              <w:t>
</w:t>
            </w:r>
            <w:r>
              <w:rPr>
                <w:rFonts w:ascii="Times New Roman"/>
                <w:b w:val="false"/>
                <w:i w:val="false"/>
                <w:color w:val="000000"/>
                <w:sz w:val="20"/>
              </w:rPr>
              <w:t>S.13.3. 1.2</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 Общие единицы – доля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COMMON_UNIT_SHARE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единиц охваченных обследованием, административными и альтернативными источниками в зависимости от общего числа единиц в обследовании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долю единиц, охваченных статистическим обследованием, административными и альтернативными источниками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23"/>
          <w:p>
            <w:pPr>
              <w:spacing w:after="20"/>
              <w:ind w:left="20"/>
              <w:jc w:val="both"/>
            </w:pPr>
            <w:r>
              <w:rPr>
                <w:rFonts w:ascii="Times New Roman"/>
                <w:b w:val="false"/>
                <w:i w:val="false"/>
                <w:color w:val="000000"/>
                <w:sz w:val="20"/>
              </w:rPr>
              <w:t>
</w:t>
            </w:r>
            <w:r>
              <w:rPr>
                <w:rFonts w:ascii="Times New Roman"/>
                <w:b w:val="false"/>
                <w:i w:val="false"/>
                <w:color w:val="000000"/>
                <w:sz w:val="20"/>
              </w:rPr>
              <w:t>S.13.3.2</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полученной статистической информации от фактических значений показателей, возникающих в процессе их 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ошибки отклонения полученной официальной статистической информации, являющейся предметом Отчета по качеству, от фактических показателей, возникающих в процессе их сбора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24"/>
          <w:p>
            <w:pPr>
              <w:spacing w:after="20"/>
              <w:ind w:left="20"/>
              <w:jc w:val="both"/>
            </w:pPr>
            <w:r>
              <w:rPr>
                <w:rFonts w:ascii="Times New Roman"/>
                <w:b w:val="false"/>
                <w:i w:val="false"/>
                <w:color w:val="000000"/>
                <w:sz w:val="20"/>
              </w:rPr>
              <w:t>
</w:t>
            </w:r>
            <w:r>
              <w:rPr>
                <w:rFonts w:ascii="Times New Roman"/>
                <w:b w:val="false"/>
                <w:i w:val="false"/>
                <w:color w:val="000000"/>
                <w:sz w:val="20"/>
              </w:rPr>
              <w:t>S.13.3.3</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неполучения ответов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NONPESPONSE_ERR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неполучения ответов возникающие, когда данные не представлены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Представьте распределение единиц, по причинам непредставления данных. Опишите меры, предпринимаемые для снижения уровня непредставления данных во время их сбора и последующего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25"/>
          <w:p>
            <w:pPr>
              <w:spacing w:after="20"/>
              <w:ind w:left="20"/>
              <w:jc w:val="both"/>
            </w:pPr>
            <w:r>
              <w:rPr>
                <w:rFonts w:ascii="Times New Roman"/>
                <w:b w:val="false"/>
                <w:i w:val="false"/>
                <w:color w:val="000000"/>
                <w:sz w:val="20"/>
              </w:rPr>
              <w:t>
</w:t>
            </w:r>
            <w:r>
              <w:rPr>
                <w:rFonts w:ascii="Times New Roman"/>
                <w:b w:val="false"/>
                <w:i w:val="false"/>
                <w:color w:val="000000"/>
                <w:sz w:val="20"/>
              </w:rPr>
              <w:t>S.13.​3.​3.​1</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 Единица отсутствия – доля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UNIT_NONRESPONSE_RATE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ответ респондента, пропорция числа единиц без информации или не используемой информации к общему числу охватываемых (подходящих)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единиц отсутствия ответа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26"/>
          <w:p>
            <w:pPr>
              <w:spacing w:after="20"/>
              <w:ind w:left="20"/>
              <w:jc w:val="both"/>
            </w:pPr>
            <w:r>
              <w:rPr>
                <w:rFonts w:ascii="Times New Roman"/>
                <w:b w:val="false"/>
                <w:i w:val="false"/>
                <w:color w:val="000000"/>
                <w:sz w:val="20"/>
              </w:rPr>
              <w:t>
</w:t>
            </w:r>
            <w:r>
              <w:rPr>
                <w:rFonts w:ascii="Times New Roman"/>
                <w:b w:val="false"/>
                <w:i w:val="false"/>
                <w:color w:val="000000"/>
                <w:sz w:val="20"/>
              </w:rPr>
              <w:t>S.13.​3.​3.​2</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 Пункт отсутствия ответа – доля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ITEM_NONRESPONSE_ 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ответ какого-либо вопроса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вопросов, оставшихся без ответа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27"/>
          <w:p>
            <w:pPr>
              <w:spacing w:after="20"/>
              <w:ind w:left="20"/>
              <w:jc w:val="both"/>
            </w:pPr>
            <w:r>
              <w:rPr>
                <w:rFonts w:ascii="Times New Roman"/>
                <w:b w:val="false"/>
                <w:i w:val="false"/>
                <w:color w:val="000000"/>
                <w:sz w:val="20"/>
              </w:rPr>
              <w:t>
</w:t>
            </w:r>
            <w:r>
              <w:rPr>
                <w:rFonts w:ascii="Times New Roman"/>
                <w:b w:val="false"/>
                <w:i w:val="false"/>
                <w:color w:val="000000"/>
                <w:sz w:val="20"/>
              </w:rPr>
              <w:t>S.13.3.4</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основные проблемы, связанные с ошибками обработки данных, а также их наиболее значимые типы и влияние на официальную статистическую информацию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28"/>
          <w:p>
            <w:pPr>
              <w:spacing w:after="20"/>
              <w:ind w:left="20"/>
              <w:jc w:val="both"/>
            </w:pPr>
            <w:r>
              <w:rPr>
                <w:rFonts w:ascii="Times New Roman"/>
                <w:b w:val="false"/>
                <w:i w:val="false"/>
                <w:color w:val="000000"/>
                <w:sz w:val="20"/>
              </w:rPr>
              <w:t>
</w:t>
            </w:r>
            <w:r>
              <w:rPr>
                <w:rFonts w:ascii="Times New Roman"/>
                <w:b w:val="false"/>
                <w:i w:val="false"/>
                <w:color w:val="000000"/>
                <w:sz w:val="20"/>
              </w:rPr>
              <w:t>S.13.3.5</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модельных предположений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MODEL_ASSUMP_ERR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оценочных значений показателя от фактических значений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ошибки модельных предложений (при наличии)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29"/>
          <w:p>
            <w:pPr>
              <w:spacing w:after="20"/>
              <w:ind w:left="20"/>
              <w:jc w:val="both"/>
            </w:pPr>
            <w:r>
              <w:rPr>
                <w:rFonts w:ascii="Times New Roman"/>
                <w:b w:val="false"/>
                <w:i w:val="false"/>
                <w:color w:val="000000"/>
                <w:sz w:val="20"/>
              </w:rPr>
              <w:t>
</w:t>
            </w:r>
            <w:r>
              <w:rPr>
                <w:rFonts w:ascii="Times New Roman"/>
                <w:b w:val="false"/>
                <w:i w:val="false"/>
                <w:color w:val="000000"/>
                <w:sz w:val="20"/>
              </w:rPr>
              <w:t>S.14</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TIMELINESS_PUNCT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 критерий качества, характеризующий интервал времени между появлением (публикации) официальной статистической информацией и событием или явлением, которое она описывает, а также степень временной задержки со дня публикации официальной статистической информации до запланированного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30"/>
          <w:p>
            <w:pPr>
              <w:spacing w:after="20"/>
              <w:ind w:left="20"/>
              <w:jc w:val="both"/>
            </w:pPr>
            <w:r>
              <w:rPr>
                <w:rFonts w:ascii="Times New Roman"/>
                <w:b w:val="false"/>
                <w:i w:val="false"/>
                <w:color w:val="000000"/>
                <w:sz w:val="20"/>
              </w:rPr>
              <w:t>
</w:t>
            </w:r>
            <w:r>
              <w:rPr>
                <w:rFonts w:ascii="Times New Roman"/>
                <w:b w:val="false"/>
                <w:i w:val="false"/>
                <w:color w:val="000000"/>
                <w:sz w:val="20"/>
              </w:rPr>
              <w:t>S.14.1</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TIMELINESS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 продолжительность времени между моментом доступности данных и событием или явлением, которое описывают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время, затраченное на производство, измеряемое с момента окончания отчетного периода до даты публикаций первых результатов. Если информация теряет свою актуальность из-за времени потраченного на ее обработку, следует описать способы сокращения временного периода в будущем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31"/>
          <w:p>
            <w:pPr>
              <w:spacing w:after="20"/>
              <w:ind w:left="20"/>
              <w:jc w:val="both"/>
            </w:pPr>
            <w:r>
              <w:rPr>
                <w:rFonts w:ascii="Times New Roman"/>
                <w:b w:val="false"/>
                <w:i w:val="false"/>
                <w:color w:val="000000"/>
                <w:sz w:val="20"/>
              </w:rPr>
              <w:t>
</w:t>
            </w:r>
            <w:r>
              <w:rPr>
                <w:rFonts w:ascii="Times New Roman"/>
                <w:b w:val="false"/>
                <w:i w:val="false"/>
                <w:color w:val="000000"/>
                <w:sz w:val="20"/>
              </w:rPr>
              <w:t>S.14.1.1</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32"/>
          <w:p>
            <w:pPr>
              <w:spacing w:after="20"/>
              <w:ind w:left="20"/>
              <w:jc w:val="both"/>
            </w:pPr>
            <w:r>
              <w:rPr>
                <w:rFonts w:ascii="Times New Roman"/>
                <w:b w:val="false"/>
                <w:i w:val="false"/>
                <w:color w:val="000000"/>
                <w:sz w:val="20"/>
              </w:rPr>
              <w:t>
Оперативность/</w:t>
            </w:r>
          </w:p>
          <w:bookmarkEnd w:id="232"/>
          <w:p>
            <w:pPr>
              <w:spacing w:after="20"/>
              <w:ind w:left="20"/>
              <w:jc w:val="both"/>
            </w:pPr>
            <w:r>
              <w:rPr>
                <w:rFonts w:ascii="Times New Roman"/>
                <w:b w:val="false"/>
                <w:i w:val="false"/>
                <w:color w:val="000000"/>
                <w:sz w:val="20"/>
              </w:rPr>
              <w:t>
TP1. Временной период – предварительные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TIMELAG_FIRST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(недель или месяцев) от последнего дня отчетного периода до даты публикации предварительных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время, затраченное на производство, измеряемое с момента окончания отчетного периода до даты публикаций предварительных результатов.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33"/>
          <w:p>
            <w:pPr>
              <w:spacing w:after="20"/>
              <w:ind w:left="20"/>
              <w:jc w:val="both"/>
            </w:pPr>
            <w:r>
              <w:rPr>
                <w:rFonts w:ascii="Times New Roman"/>
                <w:b w:val="false"/>
                <w:i w:val="false"/>
                <w:color w:val="000000"/>
                <w:sz w:val="20"/>
              </w:rPr>
              <w:t>
</w:t>
            </w:r>
            <w:r>
              <w:rPr>
                <w:rFonts w:ascii="Times New Roman"/>
                <w:b w:val="false"/>
                <w:i w:val="false"/>
                <w:color w:val="000000"/>
                <w:sz w:val="20"/>
              </w:rPr>
              <w:t>S.14.1.2</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34"/>
          <w:p>
            <w:pPr>
              <w:spacing w:after="20"/>
              <w:ind w:left="20"/>
              <w:jc w:val="both"/>
            </w:pPr>
            <w:r>
              <w:rPr>
                <w:rFonts w:ascii="Times New Roman"/>
                <w:b w:val="false"/>
                <w:i w:val="false"/>
                <w:color w:val="000000"/>
                <w:sz w:val="20"/>
              </w:rPr>
              <w:t>
Оперативность/</w:t>
            </w:r>
          </w:p>
          <w:bookmarkEnd w:id="234"/>
          <w:p>
            <w:pPr>
              <w:spacing w:after="20"/>
              <w:ind w:left="20"/>
              <w:jc w:val="both"/>
            </w:pPr>
            <w:r>
              <w:rPr>
                <w:rFonts w:ascii="Times New Roman"/>
                <w:b w:val="false"/>
                <w:i w:val="false"/>
                <w:color w:val="000000"/>
                <w:sz w:val="20"/>
              </w:rPr>
              <w:t>
TP2. Временной период – окончательные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TIMELAG_FINAL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(недель или месяцев) от последнего дня отчетного периода до даты публикации окончательных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время, затраченное на производство, измеряемое с момента окончания отчетного периода до даты публикаций окончательных результатов.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35"/>
          <w:p>
            <w:pPr>
              <w:spacing w:after="20"/>
              <w:ind w:left="20"/>
              <w:jc w:val="both"/>
            </w:pPr>
            <w:r>
              <w:rPr>
                <w:rFonts w:ascii="Times New Roman"/>
                <w:b w:val="false"/>
                <w:i w:val="false"/>
                <w:color w:val="000000"/>
                <w:sz w:val="20"/>
              </w:rPr>
              <w:t>
</w:t>
            </w:r>
            <w:r>
              <w:rPr>
                <w:rFonts w:ascii="Times New Roman"/>
                <w:b w:val="false"/>
                <w:i w:val="false"/>
                <w:color w:val="000000"/>
                <w:sz w:val="20"/>
              </w:rPr>
              <w:t>S.14.2</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36"/>
          <w:p>
            <w:pPr>
              <w:spacing w:after="20"/>
              <w:ind w:left="20"/>
              <w:jc w:val="both"/>
            </w:pPr>
            <w:r>
              <w:rPr>
                <w:rFonts w:ascii="Times New Roman"/>
                <w:b w:val="false"/>
                <w:i w:val="false"/>
                <w:color w:val="000000"/>
                <w:sz w:val="20"/>
              </w:rPr>
              <w:t>
Пунктуальность/</w:t>
            </w:r>
          </w:p>
          <w:bookmarkEnd w:id="236"/>
          <w:p>
            <w:pPr>
              <w:spacing w:after="20"/>
              <w:ind w:left="20"/>
              <w:jc w:val="both"/>
            </w:pPr>
            <w:r>
              <w:rPr>
                <w:rFonts w:ascii="Times New Roman"/>
                <w:b w:val="false"/>
                <w:i w:val="false"/>
                <w:color w:val="000000"/>
                <w:sz w:val="20"/>
              </w:rPr>
              <w:t>
TP3. Соблюдение сроков предоставления и публикации официальной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PUNCTUALITY/ PUNCTUALITY_RELEASE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Пунктуальность – критерий, обусловленный временем задержки со дня публикации официальной статистической информации до запланированного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период времени между фактической датой публикации официальной статистической информации и плановой датой, в соответствии с Графиком. Необходимо проанализировать причины несоответствий и указать последующие меры для их ликвидации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37"/>
          <w:p>
            <w:pPr>
              <w:spacing w:after="20"/>
              <w:ind w:left="20"/>
              <w:jc w:val="both"/>
            </w:pPr>
            <w:r>
              <w:rPr>
                <w:rFonts w:ascii="Times New Roman"/>
                <w:b w:val="false"/>
                <w:i w:val="false"/>
                <w:color w:val="000000"/>
                <w:sz w:val="20"/>
              </w:rPr>
              <w:t>
</w:t>
            </w:r>
            <w:r>
              <w:rPr>
                <w:rFonts w:ascii="Times New Roman"/>
                <w:b w:val="false"/>
                <w:i w:val="false"/>
                <w:color w:val="000000"/>
                <w:sz w:val="20"/>
              </w:rPr>
              <w:t>S.15</w:t>
            </w:r>
          </w:p>
          <w:bookmarkEnd w:id="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и сопоставимость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COHER_COMPAR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38"/>
          <w:p>
            <w:pPr>
              <w:spacing w:after="20"/>
              <w:ind w:left="20"/>
              <w:jc w:val="both"/>
            </w:pPr>
            <w:r>
              <w:rPr>
                <w:rFonts w:ascii="Times New Roman"/>
                <w:b w:val="false"/>
                <w:i w:val="false"/>
                <w:color w:val="000000"/>
                <w:sz w:val="20"/>
              </w:rPr>
              <w:t>
Взаимосвязанность – критерий качества, характеризующий степень согласованности и непротиворечивости данных, полученных из различных источников, по разным периодам времени и направлениям наблюдения, обеспечивающих целостное и логически взаимосвязанное отражение обследуемых явлений.</w:t>
            </w:r>
          </w:p>
          <w:bookmarkEnd w:id="238"/>
          <w:p>
            <w:pPr>
              <w:spacing w:after="20"/>
              <w:ind w:left="20"/>
              <w:jc w:val="both"/>
            </w:pPr>
            <w:r>
              <w:rPr>
                <w:rFonts w:ascii="Times New Roman"/>
                <w:b w:val="false"/>
                <w:i w:val="false"/>
                <w:color w:val="000000"/>
                <w:sz w:val="20"/>
              </w:rPr>
              <w:t>
Сопоставимость – критерий качества, характеризующий степень, в которой данные сопоставимы между собой во времени, по регионам, видам деятельности и другим классификационным признакам, обеспечивая возможность их согласованного анализа и интерпретации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39"/>
          <w:p>
            <w:pPr>
              <w:spacing w:after="20"/>
              <w:ind w:left="20"/>
              <w:jc w:val="both"/>
            </w:pPr>
            <w:r>
              <w:rPr>
                <w:rFonts w:ascii="Times New Roman"/>
                <w:b w:val="false"/>
                <w:i w:val="false"/>
                <w:color w:val="000000"/>
                <w:sz w:val="20"/>
              </w:rPr>
              <w:t>
</w:t>
            </w:r>
            <w:r>
              <w:rPr>
                <w:rFonts w:ascii="Times New Roman"/>
                <w:b w:val="false"/>
                <w:i w:val="false"/>
                <w:color w:val="000000"/>
                <w:sz w:val="20"/>
              </w:rPr>
              <w:t>S.15.1</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взаимосвязанность и сопоставимость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COMPAR_GEO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и сопоставимость официальной статистической информации между географическими территориями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проблемы взаимосвязанности и сопоставимости между регионами, странами. Необходимо указать причины возникновения таких проблем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40"/>
          <w:p>
            <w:pPr>
              <w:spacing w:after="20"/>
              <w:ind w:left="20"/>
              <w:jc w:val="both"/>
            </w:pPr>
            <w:r>
              <w:rPr>
                <w:rFonts w:ascii="Times New Roman"/>
                <w:b w:val="false"/>
                <w:i w:val="false"/>
                <w:color w:val="000000"/>
                <w:sz w:val="20"/>
              </w:rPr>
              <w:t>
</w:t>
            </w:r>
            <w:r>
              <w:rPr>
                <w:rFonts w:ascii="Times New Roman"/>
                <w:b w:val="false"/>
                <w:i w:val="false"/>
                <w:color w:val="000000"/>
                <w:sz w:val="20"/>
              </w:rPr>
              <w:t>S.15.1.1</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Ассиметрия по зеркальной статистике потоков – коэффициент/СС1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ASYMMETRY_COEFF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или абсолютная разница входящих и исходящих потоков между парой стран, деленное на среднее значение этих двух значений (характерно для статистики торговли, миграции и платежного баланса)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разницу или абсолютную разницу входящих и исходящих потоков между парой стран, деленное на среднее значение этих двух значений (характерно для статистики торговли, миграции и платежного баланса)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41"/>
          <w:p>
            <w:pPr>
              <w:spacing w:after="20"/>
              <w:ind w:left="20"/>
              <w:jc w:val="both"/>
            </w:pPr>
            <w:r>
              <w:rPr>
                <w:rFonts w:ascii="Times New Roman"/>
                <w:b w:val="false"/>
                <w:i w:val="false"/>
                <w:color w:val="000000"/>
                <w:sz w:val="20"/>
              </w:rPr>
              <w:t>
</w:t>
            </w:r>
            <w:r>
              <w:rPr>
                <w:rFonts w:ascii="Times New Roman"/>
                <w:b w:val="false"/>
                <w:i w:val="false"/>
                <w:color w:val="000000"/>
                <w:sz w:val="20"/>
              </w:rPr>
              <w:t>S.15.2</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и сопоставимость во времени – СС2.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COMPAR_TIME/ COMPAR_LENGTH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взаимосвязанности и сопоставимости официальной статистической информации во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42"/>
          <w:p>
            <w:pPr>
              <w:spacing w:after="20"/>
              <w:ind w:left="20"/>
              <w:jc w:val="both"/>
            </w:pPr>
            <w:r>
              <w:rPr>
                <w:rFonts w:ascii="Times New Roman"/>
                <w:b w:val="false"/>
                <w:i w:val="false"/>
                <w:color w:val="000000"/>
                <w:sz w:val="20"/>
              </w:rPr>
              <w:t>
Представьте информацию о возможных ограничениях в использовании данных для взаимосвязанности и сопоставимости во времени во времени. Разграничьте три основные ситуации:</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отсутствовали – в этом случае данный факт должен быть отражен в Отчете по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изменения имели место, но были недостаточны для признания разрыва временного ряда;</w:t>
            </w:r>
          </w:p>
          <w:p>
            <w:pPr>
              <w:spacing w:after="20"/>
              <w:ind w:left="20"/>
              <w:jc w:val="both"/>
            </w:pPr>
            <w:r>
              <w:rPr>
                <w:rFonts w:ascii="Times New Roman"/>
                <w:b w:val="false"/>
                <w:i w:val="false"/>
                <w:color w:val="000000"/>
                <w:sz w:val="20"/>
              </w:rPr>
              <w:t>
3) изменения были существенными и требуют признания разрыва временного ряда.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43"/>
          <w:p>
            <w:pPr>
              <w:spacing w:after="20"/>
              <w:ind w:left="20"/>
              <w:jc w:val="both"/>
            </w:pPr>
            <w:r>
              <w:rPr>
                <w:rFonts w:ascii="Times New Roman"/>
                <w:b w:val="false"/>
                <w:i w:val="false"/>
                <w:color w:val="000000"/>
                <w:sz w:val="20"/>
              </w:rPr>
              <w:t>
</w:t>
            </w:r>
            <w:r>
              <w:rPr>
                <w:rFonts w:ascii="Times New Roman"/>
                <w:b w:val="false"/>
                <w:i w:val="false"/>
                <w:color w:val="000000"/>
                <w:sz w:val="20"/>
              </w:rPr>
              <w:t>S.15.3</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и сопоставимость между доменами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COHER_X_DOM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взаимосвязанности и сопоставимости официальной статистической информации с данными, полученными из других источников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несопостовимости официальной статистической информации с данными, полученными из других источников, представьте анализ расхождения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44"/>
          <w:p>
            <w:pPr>
              <w:spacing w:after="20"/>
              <w:ind w:left="20"/>
              <w:jc w:val="both"/>
            </w:pPr>
            <w:r>
              <w:rPr>
                <w:rFonts w:ascii="Times New Roman"/>
                <w:b w:val="false"/>
                <w:i w:val="false"/>
                <w:color w:val="000000"/>
                <w:sz w:val="20"/>
              </w:rPr>
              <w:t>
</w:t>
            </w:r>
            <w:r>
              <w:rPr>
                <w:rFonts w:ascii="Times New Roman"/>
                <w:b w:val="false"/>
                <w:i w:val="false"/>
                <w:color w:val="000000"/>
                <w:sz w:val="20"/>
              </w:rPr>
              <w:t>S.15.3.1</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и сопоставимость между периодами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COHER_FREQSTAT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взаимосвязанности и сопоставимости официальной статистической информации между разными периодами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несопостовимости официальной статистической информации между периодами, представьте анализ несоответствия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45"/>
          <w:p>
            <w:pPr>
              <w:spacing w:after="20"/>
              <w:ind w:left="20"/>
              <w:jc w:val="both"/>
            </w:pPr>
            <w:r>
              <w:rPr>
                <w:rFonts w:ascii="Times New Roman"/>
                <w:b w:val="false"/>
                <w:i w:val="false"/>
                <w:color w:val="000000"/>
                <w:sz w:val="20"/>
              </w:rPr>
              <w:t>
</w:t>
            </w:r>
            <w:r>
              <w:rPr>
                <w:rFonts w:ascii="Times New Roman"/>
                <w:b w:val="false"/>
                <w:i w:val="false"/>
                <w:color w:val="000000"/>
                <w:sz w:val="20"/>
              </w:rPr>
              <w:t>S.15.3.2</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и сопоставимость с национальными счетами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COHER_NATACCOUNTS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взаимосвязанности и сопоставимости официальной статистической информации с национальными счетами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несопостовимости официальной статистической информации с национальными счетами, представьте анализ несопоставимости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46"/>
          <w:p>
            <w:pPr>
              <w:spacing w:after="20"/>
              <w:ind w:left="20"/>
              <w:jc w:val="both"/>
            </w:pPr>
            <w:r>
              <w:rPr>
                <w:rFonts w:ascii="Times New Roman"/>
                <w:b w:val="false"/>
                <w:i w:val="false"/>
                <w:color w:val="000000"/>
                <w:sz w:val="20"/>
              </w:rPr>
              <w:t>
</w:t>
            </w:r>
            <w:r>
              <w:rPr>
                <w:rFonts w:ascii="Times New Roman"/>
                <w:b w:val="false"/>
                <w:i w:val="false"/>
                <w:color w:val="000000"/>
                <w:sz w:val="20"/>
              </w:rPr>
              <w:t>S.15.4</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внешняя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COHER_EXTERNA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взаимосвязанность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соответствия методологии статистического процесса принятым международным стандартам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47"/>
          <w:p>
            <w:pPr>
              <w:spacing w:after="20"/>
              <w:ind w:left="20"/>
              <w:jc w:val="both"/>
            </w:pPr>
            <w:r>
              <w:rPr>
                <w:rFonts w:ascii="Times New Roman"/>
                <w:b w:val="false"/>
                <w:i w:val="false"/>
                <w:color w:val="000000"/>
                <w:sz w:val="20"/>
              </w:rPr>
              <w:t>
</w:t>
            </w:r>
            <w:r>
              <w:rPr>
                <w:rFonts w:ascii="Times New Roman"/>
                <w:b w:val="false"/>
                <w:i w:val="false"/>
                <w:color w:val="000000"/>
                <w:sz w:val="20"/>
              </w:rPr>
              <w:t>S.15.5</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внутренняя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COHER_INTERNA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взаимосвязанность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взаимосвязанность результатов, которые являются предметом Отчета по качеству с другой официальной статистической информацией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48"/>
          <w:p>
            <w:pPr>
              <w:spacing w:after="20"/>
              <w:ind w:left="20"/>
              <w:jc w:val="both"/>
            </w:pPr>
            <w:r>
              <w:rPr>
                <w:rFonts w:ascii="Times New Roman"/>
                <w:b w:val="false"/>
                <w:i w:val="false"/>
                <w:color w:val="000000"/>
                <w:sz w:val="20"/>
              </w:rPr>
              <w:t>
</w:t>
            </w:r>
            <w:r>
              <w:rPr>
                <w:rFonts w:ascii="Times New Roman"/>
                <w:b w:val="false"/>
                <w:i w:val="false"/>
                <w:color w:val="000000"/>
                <w:sz w:val="20"/>
              </w:rPr>
              <w:t>S.16</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COST_BURDEN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на респондентов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49"/>
          <w:p>
            <w:pPr>
              <w:spacing w:after="20"/>
              <w:ind w:left="20"/>
              <w:jc w:val="both"/>
            </w:pPr>
            <w:r>
              <w:rPr>
                <w:rFonts w:ascii="Times New Roman"/>
                <w:b w:val="false"/>
                <w:i w:val="false"/>
                <w:color w:val="000000"/>
                <w:sz w:val="20"/>
              </w:rPr>
              <w:t>
1. Представьте оценку нагрузки на респондентов, обусловленной данным процессом, который является предметом Отчета по качеству:</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 степени автоматизации операций – сбор, кодировка, проверка, досчет, оформление и распространение (указать следующие степени: частично, полностью автоматизировано, не автоматизировано);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респондентов представивших первичные статистические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разделов, таблиц формы статистического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имеется ли взаимосвязь использовать бухгалтерских, кадровых или иных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 среднее время, затраченное на заполнение формы статистического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используются ли в производстве официальной статистической информации административные и (или) альтернативные данные, если да, укажите источник.</w:t>
            </w:r>
          </w:p>
          <w:p>
            <w:pPr>
              <w:spacing w:after="20"/>
              <w:ind w:left="20"/>
              <w:jc w:val="both"/>
            </w:pPr>
            <w:r>
              <w:rPr>
                <w:rFonts w:ascii="Times New Roman"/>
                <w:b w:val="false"/>
                <w:i w:val="false"/>
                <w:color w:val="000000"/>
                <w:sz w:val="20"/>
              </w:rPr>
              <w:t>
2. Опишите предпринимаемые меры по снижению или минимизации нагрузки на респондентов.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50"/>
          <w:p>
            <w:pPr>
              <w:spacing w:after="20"/>
              <w:ind w:left="20"/>
              <w:jc w:val="both"/>
            </w:pPr>
            <w:r>
              <w:rPr>
                <w:rFonts w:ascii="Times New Roman"/>
                <w:b w:val="false"/>
                <w:i w:val="false"/>
                <w:color w:val="000000"/>
                <w:sz w:val="20"/>
              </w:rPr>
              <w:t>
</w:t>
            </w:r>
            <w:r>
              <w:rPr>
                <w:rFonts w:ascii="Times New Roman"/>
                <w:b w:val="false"/>
                <w:i w:val="false"/>
                <w:color w:val="000000"/>
                <w:sz w:val="20"/>
              </w:rPr>
              <w:t>S.17</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DATA_REV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значений в ранее утвержденной и опубликованной официальной статистической информацию с указанием причин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51"/>
          <w:p>
            <w:pPr>
              <w:spacing w:after="20"/>
              <w:ind w:left="20"/>
              <w:jc w:val="both"/>
            </w:pPr>
            <w:r>
              <w:rPr>
                <w:rFonts w:ascii="Times New Roman"/>
                <w:b w:val="false"/>
                <w:i w:val="false"/>
                <w:color w:val="000000"/>
                <w:sz w:val="20"/>
              </w:rPr>
              <w:t>
</w:t>
            </w:r>
            <w:r>
              <w:rPr>
                <w:rFonts w:ascii="Times New Roman"/>
                <w:b w:val="false"/>
                <w:i w:val="false"/>
                <w:color w:val="000000"/>
                <w:sz w:val="20"/>
              </w:rPr>
              <w:t>S.17.1</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данных – политика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REV_POLICY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пересмотра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политику пересмотра данных и соответствующие процедуры и как пользователи официальной статистической информации узнают о ее пересмотре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52"/>
          <w:p>
            <w:pPr>
              <w:spacing w:after="20"/>
              <w:ind w:left="20"/>
              <w:jc w:val="both"/>
            </w:pPr>
            <w:r>
              <w:rPr>
                <w:rFonts w:ascii="Times New Roman"/>
                <w:b w:val="false"/>
                <w:i w:val="false"/>
                <w:color w:val="000000"/>
                <w:sz w:val="20"/>
              </w:rPr>
              <w:t>
</w:t>
            </w:r>
            <w:r>
              <w:rPr>
                <w:rFonts w:ascii="Times New Roman"/>
                <w:b w:val="false"/>
                <w:i w:val="false"/>
                <w:color w:val="000000"/>
                <w:sz w:val="20"/>
              </w:rPr>
              <w:t>S.17.2</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 Пересмотр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REV_PRACTICE/ DATA_REV_AVGSIZE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 внесение любых изменений в ранее утвержденную и опубликованную официальную статистическую информацию (разница между поздним и ранним подсчетом ключевого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были ли переотчеты или переопубликования официальной статистической информации после ее утверждения, если да, то также укажите основные причины пересмотра данных и их характер (наличие нового источника данных, новые методы, ошибки)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53"/>
          <w:p>
            <w:pPr>
              <w:spacing w:after="20"/>
              <w:ind w:left="20"/>
              <w:jc w:val="both"/>
            </w:pPr>
            <w:r>
              <w:rPr>
                <w:rFonts w:ascii="Times New Roman"/>
                <w:b w:val="false"/>
                <w:i w:val="false"/>
                <w:color w:val="000000"/>
                <w:sz w:val="20"/>
              </w:rPr>
              <w:t>
</w:t>
            </w:r>
            <w:r>
              <w:rPr>
                <w:rFonts w:ascii="Times New Roman"/>
                <w:b w:val="false"/>
                <w:i w:val="false"/>
                <w:color w:val="000000"/>
                <w:sz w:val="20"/>
              </w:rPr>
              <w:t>S.18</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первичных статистических данных и (или) административных, и (или) альтернативных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STAT_PROCESS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данных – действия, направленные на накопление, хранение, изменение, дополнение, использование, распространение, обезличивание, блокирование, архивирование и уничтожение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данному пункту содержится в его подпунктах)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54"/>
          <w:p>
            <w:pPr>
              <w:spacing w:after="20"/>
              <w:ind w:left="20"/>
              <w:jc w:val="both"/>
            </w:pPr>
            <w:r>
              <w:rPr>
                <w:rFonts w:ascii="Times New Roman"/>
                <w:b w:val="false"/>
                <w:i w:val="false"/>
                <w:color w:val="000000"/>
                <w:sz w:val="20"/>
              </w:rPr>
              <w:t>
</w:t>
            </w:r>
            <w:r>
              <w:rPr>
                <w:rFonts w:ascii="Times New Roman"/>
                <w:b w:val="false"/>
                <w:i w:val="false"/>
                <w:color w:val="000000"/>
                <w:sz w:val="20"/>
              </w:rPr>
              <w:t>S.18.1</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SOURCE_TYPE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и компоненты первичных статистических и (или) административных, и (или) альтернативных данных, используемых для формирования статистических агрегатов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55"/>
          <w:p>
            <w:pPr>
              <w:spacing w:after="20"/>
              <w:ind w:left="20"/>
              <w:jc w:val="both"/>
            </w:pPr>
            <w:r>
              <w:rPr>
                <w:rFonts w:ascii="Times New Roman"/>
                <w:b w:val="false"/>
                <w:i w:val="false"/>
                <w:color w:val="000000"/>
                <w:sz w:val="20"/>
              </w:rPr>
              <w:t>
Укажите, на чем основывается набор данных – первичных статистических и (или) административных, и (или) альтернативных данных, и (или) на комбинации нескольких источников данных.</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Если используется выборка, также следует привести характеристики выборки: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процедура формирования выборки (дизайн), описать выборку для выборочных обследований, например, одноэтапная кластерная выборка (случайная выборка);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 описать объем выборки, выборочную долю и выборочные единицы;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 распространение на генеральную совокупность (взвешивание, расчет весов);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описание методов ротации выборки.</w:t>
            </w:r>
          </w:p>
          <w:p>
            <w:pPr>
              <w:spacing w:after="20"/>
              <w:ind w:left="20"/>
              <w:jc w:val="both"/>
            </w:pPr>
            <w:r>
              <w:rPr>
                <w:rFonts w:ascii="Times New Roman"/>
                <w:b w:val="false"/>
                <w:i w:val="false"/>
                <w:color w:val="000000"/>
                <w:sz w:val="20"/>
              </w:rPr>
              <w:t>
Опишите административные и (или) альтернативные источники (в случае применения)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56"/>
          <w:p>
            <w:pPr>
              <w:spacing w:after="20"/>
              <w:ind w:left="20"/>
              <w:jc w:val="both"/>
            </w:pPr>
            <w:r>
              <w:rPr>
                <w:rFonts w:ascii="Times New Roman"/>
                <w:b w:val="false"/>
                <w:i w:val="false"/>
                <w:color w:val="000000"/>
                <w:sz w:val="20"/>
              </w:rPr>
              <w:t>
</w:t>
            </w:r>
            <w:r>
              <w:rPr>
                <w:rFonts w:ascii="Times New Roman"/>
                <w:b w:val="false"/>
                <w:i w:val="false"/>
                <w:color w:val="000000"/>
                <w:sz w:val="20"/>
              </w:rPr>
              <w:t>S.18.2</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сбора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FREQ_COLL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с которой осуществляется сбор исходных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периодичность сбора данных (например, ежемесячно, ежеквартально, ежегодно или на постоянной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257"/>
          <w:p>
            <w:pPr>
              <w:spacing w:after="20"/>
              <w:ind w:left="20"/>
              <w:jc w:val="both"/>
            </w:pPr>
            <w:r>
              <w:rPr>
                <w:rFonts w:ascii="Times New Roman"/>
                <w:b w:val="false"/>
                <w:i w:val="false"/>
                <w:color w:val="000000"/>
                <w:sz w:val="20"/>
              </w:rPr>
              <w:t>
</w:t>
            </w:r>
            <w:r>
              <w:rPr>
                <w:rFonts w:ascii="Times New Roman"/>
                <w:b w:val="false"/>
                <w:i w:val="false"/>
                <w:color w:val="000000"/>
                <w:sz w:val="20"/>
              </w:rPr>
              <w:t>S.18.3</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COLL_METHOD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Систематический процесс сбора данных для формирования официальной статистикой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метод(ы), используемые для сбора и (или) получения первичных статистических и (или) административных и (или) альтернативных данных от источника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58"/>
          <w:p>
            <w:pPr>
              <w:spacing w:after="20"/>
              <w:ind w:left="20"/>
              <w:jc w:val="both"/>
            </w:pPr>
            <w:r>
              <w:rPr>
                <w:rFonts w:ascii="Times New Roman"/>
                <w:b w:val="false"/>
                <w:i w:val="false"/>
                <w:color w:val="000000"/>
                <w:sz w:val="20"/>
              </w:rPr>
              <w:t>
</w:t>
            </w:r>
            <w:r>
              <w:rPr>
                <w:rFonts w:ascii="Times New Roman"/>
                <w:b w:val="false"/>
                <w:i w:val="false"/>
                <w:color w:val="000000"/>
                <w:sz w:val="20"/>
              </w:rPr>
              <w:t>S.18.4</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 Достоверность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DATA_VALIDATION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59"/>
          <w:p>
            <w:pPr>
              <w:spacing w:after="20"/>
              <w:ind w:left="20"/>
              <w:jc w:val="both"/>
            </w:pPr>
            <w:r>
              <w:rPr>
                <w:rFonts w:ascii="Times New Roman"/>
                <w:b w:val="false"/>
                <w:i w:val="false"/>
                <w:color w:val="000000"/>
                <w:sz w:val="20"/>
              </w:rPr>
              <w:t>
Достоверность – критерий качества, характеризующий степень надежности и корректности данных описывающих моделируемой области, отражающих реальные свойства и закономерности обследуемых явлений.</w:t>
            </w:r>
          </w:p>
          <w:bookmarkEnd w:id="259"/>
          <w:p>
            <w:pPr>
              <w:spacing w:after="20"/>
              <w:ind w:left="20"/>
              <w:jc w:val="both"/>
            </w:pPr>
            <w:r>
              <w:rPr>
                <w:rFonts w:ascii="Times New Roman"/>
                <w:b w:val="false"/>
                <w:i w:val="false"/>
                <w:color w:val="000000"/>
                <w:sz w:val="20"/>
              </w:rPr>
              <w:t>
Процесс мониторинга результатов формирования данных и обеспечения качества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60"/>
          <w:p>
            <w:pPr>
              <w:spacing w:after="20"/>
              <w:ind w:left="20"/>
              <w:jc w:val="both"/>
            </w:pPr>
            <w:r>
              <w:rPr>
                <w:rFonts w:ascii="Times New Roman"/>
                <w:b w:val="false"/>
                <w:i w:val="false"/>
                <w:color w:val="000000"/>
                <w:sz w:val="20"/>
              </w:rPr>
              <w:t>
Опишите меры, применяемые для обеспечения достоверности: - автоматизированные и экспертные проверки;</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контрольные соотношения; - процедуры валидации;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верификации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сверка данных с другими официальными источниками;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соответствия охвата генеральной совокупности и доли участвующих респондентов тому, что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анализ несогласованности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редактирование микро- и макроданных.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применяемые инструменты контроля ошибок, в том числе форматно-логические контроли и методы обнаружения или устранения аномалий.</w:t>
            </w:r>
          </w:p>
          <w:p>
            <w:pPr>
              <w:spacing w:after="20"/>
              <w:ind w:left="20"/>
              <w:jc w:val="both"/>
            </w:pPr>
            <w:r>
              <w:rPr>
                <w:rFonts w:ascii="Times New Roman"/>
                <w:b w:val="false"/>
                <w:i w:val="false"/>
                <w:color w:val="000000"/>
                <w:sz w:val="20"/>
              </w:rPr>
              <w:t>
Укажите процедуры проведения государственного контроля в области государственной статистики в отношении респондентов и (или) административных источников, обеспечивающие достоверность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61"/>
          <w:p>
            <w:pPr>
              <w:spacing w:after="20"/>
              <w:ind w:left="20"/>
              <w:jc w:val="both"/>
            </w:pPr>
            <w:r>
              <w:rPr>
                <w:rFonts w:ascii="Times New Roman"/>
                <w:b w:val="false"/>
                <w:i w:val="false"/>
                <w:color w:val="000000"/>
                <w:sz w:val="20"/>
              </w:rPr>
              <w:t>
</w:t>
            </w:r>
            <w:r>
              <w:rPr>
                <w:rFonts w:ascii="Times New Roman"/>
                <w:b w:val="false"/>
                <w:i w:val="false"/>
                <w:color w:val="000000"/>
                <w:sz w:val="20"/>
              </w:rPr>
              <w:t>S.18.5</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 Уникальность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DATA_UNIQUENESS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Уникальность – критерий качества, характеризующий степень исключения дублирования данных и обеспечивающий их неповторимость, и единообразие в приделах плана статистических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62"/>
          <w:p>
            <w:pPr>
              <w:spacing w:after="20"/>
              <w:ind w:left="20"/>
              <w:jc w:val="both"/>
            </w:pPr>
            <w:r>
              <w:rPr>
                <w:rFonts w:ascii="Times New Roman"/>
                <w:b w:val="false"/>
                <w:i w:val="false"/>
                <w:color w:val="000000"/>
                <w:sz w:val="20"/>
              </w:rPr>
              <w:t>
Укажите, дублируется ли официальная статистическая информация, являющаяся предметом Отчета по качеству с другими обследованиями в пределах плана статистических работ.</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случаи пересечения показателей, повторного сбора одинаковых данных от одних и тех же респондентов, а также параллельного существования идентичных наборов данных у других источников.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Опишите меры, предпринимаемые для устранения дублирования – унификация форм общегосударственных и ведомственных статистических наблюдений, согласование методологий, использование общих идентификаторов и элементов национальной справочной информации.</w:t>
            </w:r>
          </w:p>
          <w:p>
            <w:pPr>
              <w:spacing w:after="20"/>
              <w:ind w:left="20"/>
              <w:jc w:val="both"/>
            </w:pPr>
            <w:r>
              <w:rPr>
                <w:rFonts w:ascii="Times New Roman"/>
                <w:b w:val="false"/>
                <w:i w:val="false"/>
                <w:color w:val="000000"/>
                <w:sz w:val="20"/>
              </w:rPr>
              <w:t>
Опишите степень использования административных источников и национальных статистических регистров, позволяющих исключить многократный сбор одних и тех же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63"/>
          <w:p>
            <w:pPr>
              <w:spacing w:after="20"/>
              <w:ind w:left="20"/>
              <w:jc w:val="both"/>
            </w:pPr>
            <w:r>
              <w:rPr>
                <w:rFonts w:ascii="Times New Roman"/>
                <w:b w:val="false"/>
                <w:i w:val="false"/>
                <w:color w:val="000000"/>
                <w:sz w:val="20"/>
              </w:rPr>
              <w:t>
</w:t>
            </w:r>
            <w:r>
              <w:rPr>
                <w:rFonts w:ascii="Times New Roman"/>
                <w:b w:val="false"/>
                <w:i w:val="false"/>
                <w:color w:val="000000"/>
                <w:sz w:val="20"/>
              </w:rPr>
              <w:t>S.18.6</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 Импутация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DATA_COMP/ IMPUTATION_RATE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замены пропущенных, некорректных или несостоятельных значений другими значениями, количество замен к общему числу значений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процедуры (метода) импутации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64"/>
          <w:p>
            <w:pPr>
              <w:spacing w:after="20"/>
              <w:ind w:left="20"/>
              <w:jc w:val="both"/>
            </w:pPr>
            <w:r>
              <w:rPr>
                <w:rFonts w:ascii="Times New Roman"/>
                <w:b w:val="false"/>
                <w:i w:val="false"/>
                <w:color w:val="000000"/>
                <w:sz w:val="20"/>
              </w:rPr>
              <w:t>
</w:t>
            </w:r>
            <w:r>
              <w:rPr>
                <w:rFonts w:ascii="Times New Roman"/>
                <w:b w:val="false"/>
                <w:i w:val="false"/>
                <w:color w:val="000000"/>
                <w:sz w:val="20"/>
              </w:rPr>
              <w:t>S.18.7</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 используемых для изменения данных в целях их приведения в соответствие с национальными или международными стандартами или для устранения различий в качестве данных при компиляции определенных наборов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65"/>
          <w:p>
            <w:pPr>
              <w:spacing w:after="20"/>
              <w:ind w:left="20"/>
              <w:jc w:val="both"/>
            </w:pPr>
            <w:r>
              <w:rPr>
                <w:rFonts w:ascii="Times New Roman"/>
                <w:b w:val="false"/>
                <w:i w:val="false"/>
                <w:color w:val="000000"/>
                <w:sz w:val="20"/>
              </w:rPr>
              <w:t>
Опишите временные ряды, подлежащие корректировке, и статистические процедуры, используемые для корректировки временных рядов (например, методы поправки на сезонные колебания, декомпозиция временных рядов).</w:t>
            </w:r>
          </w:p>
          <w:bookmarkEnd w:id="265"/>
          <w:p>
            <w:pPr>
              <w:spacing w:after="20"/>
              <w:ind w:left="20"/>
              <w:jc w:val="both"/>
            </w:pPr>
            <w:r>
              <w:rPr>
                <w:rFonts w:ascii="Times New Roman"/>
                <w:b w:val="false"/>
                <w:i w:val="false"/>
                <w:color w:val="000000"/>
                <w:sz w:val="20"/>
              </w:rPr>
              <w:t>
Укажите тип корректировки (например, поправка на сезонные колебания, календарная, тренд-цикл) и, если применимо, используемый календарь. В случае выявления "выбросов" и выполнения замены, указать какие "выбросы" выявлены (импульсные, временные изменения, сдвиги уровней). Опишите программное обеспечение и его версию, использованную для корректировки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266"/>
          <w:p>
            <w:pPr>
              <w:spacing w:after="20"/>
              <w:ind w:left="20"/>
              <w:jc w:val="both"/>
            </w:pPr>
            <w:r>
              <w:rPr>
                <w:rFonts w:ascii="Times New Roman"/>
                <w:b w:val="false"/>
                <w:i w:val="false"/>
                <w:color w:val="000000"/>
                <w:sz w:val="20"/>
              </w:rPr>
              <w:t>
</w:t>
            </w:r>
            <w:r>
              <w:rPr>
                <w:rFonts w:ascii="Times New Roman"/>
                <w:b w:val="false"/>
                <w:i w:val="false"/>
                <w:color w:val="000000"/>
                <w:sz w:val="20"/>
              </w:rPr>
              <w:t>S.18.7.1</w:t>
            </w:r>
          </w:p>
          <w:bookmarkEnd w:id="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Сезонная корректировка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SEASONAL_ADJ</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Сглаживание ценовых и сезонных колебаний (в случае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процедуры сезонного сглаживания, укажите по какому показателю, наименование программного пакета, количество значений в динамическом ряду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67"/>
          <w:p>
            <w:pPr>
              <w:spacing w:after="20"/>
              <w:ind w:left="20"/>
              <w:jc w:val="both"/>
            </w:pPr>
            <w:r>
              <w:rPr>
                <w:rFonts w:ascii="Times New Roman"/>
                <w:b w:val="false"/>
                <w:i w:val="false"/>
                <w:color w:val="000000"/>
                <w:sz w:val="20"/>
              </w:rPr>
              <w:t>
</w:t>
            </w:r>
            <w:r>
              <w:rPr>
                <w:rFonts w:ascii="Times New Roman"/>
                <w:b w:val="false"/>
                <w:i w:val="false"/>
                <w:color w:val="000000"/>
                <w:sz w:val="20"/>
              </w:rPr>
              <w:t>S.19</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COMMENT_DSET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Заключительная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рекомендации, заключения, примечания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оценки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качества официальной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статистической информации</w:t>
            </w:r>
          </w:p>
        </w:tc>
      </w:tr>
    </w:tbl>
    <w:bookmarkStart w:name="z837" w:id="268"/>
    <w:p>
      <w:pPr>
        <w:spacing w:after="0"/>
        <w:ind w:left="0"/>
        <w:jc w:val="left"/>
      </w:pPr>
      <w:r>
        <w:rPr>
          <w:rFonts w:ascii="Times New Roman"/>
          <w:b/>
          <w:i w:val="false"/>
          <w:color w:val="000000"/>
        </w:rPr>
        <w:t xml:space="preserve"> Перечень общепринятых критерии качества данных</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2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2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 ясность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AC1. Количество обращений к официальной статистической информации – запросы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просмотров и (или) скачиваний официальной статистической информации внутри статистической отрасли на определенный период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 Метаданные –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71"/>
          <w:p>
            <w:pPr>
              <w:spacing w:after="20"/>
              <w:ind w:left="20"/>
              <w:jc w:val="both"/>
            </w:pPr>
            <w:r>
              <w:rPr>
                <w:rFonts w:ascii="Times New Roman"/>
                <w:b w:val="false"/>
                <w:i w:val="false"/>
                <w:color w:val="000000"/>
                <w:sz w:val="20"/>
              </w:rPr>
              <w:t xml:space="preserve">
количество обращений по метаданным в пределах статистической отрасли на данный период времени. </w:t>
            </w:r>
          </w:p>
          <w:bookmarkEnd w:id="271"/>
          <w:p>
            <w:pPr>
              <w:spacing w:after="20"/>
              <w:ind w:left="20"/>
              <w:jc w:val="both"/>
            </w:pPr>
            <w:r>
              <w:rPr>
                <w:rFonts w:ascii="Times New Roman"/>
                <w:b w:val="false"/>
                <w:i w:val="false"/>
                <w:color w:val="000000"/>
                <w:sz w:val="20"/>
              </w:rPr>
              <w:t>
Под "количеством обращений" подразумевается, сколько раз файл метаданных просматривался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 Полнота данных –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числа имеющихся ячеек данных к числу требуемых ячеек данных (данный индикатор применим только, если существует постановление или нормы/указания на уровне Европейской статистической системы)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27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Ошибка выборки – индикаторы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стандартная ошибка (погрешность), коэффициент вариации или доверительный интервал (за исключением статистических регистров)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Превышение охвата –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полученные из генеральной совокупности, но не принадлежащие к выборочной совокупности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 Общие единицы –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единиц, охваченных как обследованием и (или) административными и (или) альтернативными источниками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 Единица отсутствия –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числа единиц, не имеющих информацию или имеющих не применимую информацию, к числу охватываемых (подходящих)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 Пункт отсутствия ответа –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охватываемых единиц, которые не ответили на конкретный пункт к общему числу охватываемых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 Пересмотр данных – средний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любых изменений в ранее утвержденную и опубликованную официальную статистическую информацию (разница между поздним и ранним подсчетом ключевого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 Импутация –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замененных значений к общему числу значений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27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TP1. Временной период – предварительные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(недель или месяцев) с последнего дня отчетного периода до дня публикации первых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TP2. Временной период – окончательные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(недель или месяцев) с последнего дня отчетного периода до дня публикации полных и окончательных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TP3. Соблюдение сроков предоставления и публикации официальной статистической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времени между фактической датой публикации официальной статистической информации и плановой датой, в соответствии с Графиком распространения официальной статистической информации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27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 Дублирующий сбор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совпадений показателей выпускаемой официальной статистической информации с другими публикуемыми данными в рамках плана статистических работ за текущий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7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Достовернорсть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 Достоверность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респондентов представивших недостоверные 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27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7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Взаимосвязанность и сопоставимость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Ассиметрия по зеркальной статистике потоков – коэффициент/ CC1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или абсолютная разница входящих и исходящих потоков между парой стран, деленное на среднее значение этих двух значений (характерно для статистики торговли, миграции и платежного баланса)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сопоставимых временных рядов – CC2.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отчетных периодов, во временных рядах начиная с последнего перерыва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