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5a70" w14:textId="40a5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заявления на заключение соглашения о переработке твердых полезных ископаемых и требований по составлению бизнес-плана проекта переработки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11 мая 2018 года № 324. Зарегистрирован в Министерстве юстиции Республики Казахстан 29 мая 2018 года № 16962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243 Кодекса Республики Казахстан от 27 декабря 2017 года "О недрах и недропользовании"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заявления на заключение соглашения о переработке твердых полезных ископаемых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требования по составлению бизнес-плана проекта переработки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по инвестициям и развитию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29 июня 2018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2018 года № 324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заключение соглашения о переработке твердых полезных ископаемых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5658"/>
        <w:gridCol w:w="599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юридическом лице Республики Казахстан</w:t>
            </w:r>
          </w:p>
          <w:bookmarkEnd w:id="12"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"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юридического лица 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"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прохождении регистрации (перерегистрации) юридического лица (дата, основание)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"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местонахождение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6"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идентификационный номер 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7"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юридического лица 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(телефон, факс, электронная почта)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  <w:bookmarkEnd w:id="18"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лицах и (или) организациях, прямо или косвенно контролирующих деятельность недропользователя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недрах и недропользовании"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Сведения о проекте переработки твердых полезных ископаемых (далее-ТПИ)</w:t>
            </w:r>
          </w:p>
          <w:bookmarkEnd w:id="19"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0"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проекта переработки ТПИ (предполагаемый источник сырья (полезного ископаемого), вид сырья (полезного ископаемого), наименование месторождений, место расположения, удельный вес)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1"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реализации проекта переработки ТПИ 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2"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Выбранный (ые) для инвестирования приоритетный (ые) вид (ы) деятельности (на уровне классов общего классификатора видов экономической деятельности)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3"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инвестиций в фиксированные активы юридического лица без учета налога на добавленную стоимость (учитываются затраты до дня ввода фиксированного актива в эксплуатацию, но не ранее 24 месяцев до дня подачи заявления по заключению соглашения о переработке ТПИ, и (или) затраты будущих периодов до ввода в эксплуатацию) 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4"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 проекта, наличие: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собственных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заемных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бюджетных средств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(финансовая отчетность за последний отчетный период, с аудиторским заключением, либо выписка об остатках и движении денег по банковским счетам за последний шесть месяцев, или другие виды документов, подтверждающие наличие собственных средств)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(копия договора займа или банковского займа или другие виды документов, подтверждающие источники финансирования проекта)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(копия договора, подтверждающая финансирование из бюджета или другие виды документов, подтверждающие финансирование из бюджетных средств)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Сведения о праве недропользования</w:t>
            </w:r>
          </w:p>
          <w:bookmarkEnd w:id="25"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  <w:bookmarkEnd w:id="26"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номер и дата выдачи лицензии (контракта)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срок действия лицензии (контракта)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вид права недропользования 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Требуемые для реализации проекта инвестиционные преференции</w:t>
            </w:r>
          </w:p>
          <w:bookmarkEnd w:id="27"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8"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инвестиционных преференций в соответствии с Предпринимательским кодексом Республики Казахстан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9"/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 объем требуемых инвестиционных преференций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Заявитель:_________________________________________________________________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Подпись:___________________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"__" __________ 20__ года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2018 года № 324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по составлению бизнес-плана проекта переработки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Бизнес-план проекта переработки состоит из следующих разделов: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резюме проекта;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технологический раздел;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коммерческий раздел;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социально-экономическое и экологическое воздействие;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финансовый раздел.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Резюме проекта включает: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юридическом лице: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лица (должность, фамилия, имя, отчество (при его наличии));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и фактический адреса, телефон, факс, электронная почта; 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по проекту: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проекта;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проекта;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реализации проекта переработки (область, район);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предполагаемого проекта переработки (создание новых, расширение и обновление действующих производств);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создаваемых рабочих мест (временных и постоянных).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Технологический раздел включает: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технологии проекта переработки с указанием приобретаемых и используемых фиксированных активов, а также импортируемых сырья и материалов в технологическом процессе;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современных технологий в проекте переработке;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сравнительный анализ альтернативных решений по техническим и стоимостным характеристикам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Требованиям; 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график реализации проекта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Требованиям. 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Коммерческий раздел включает: 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поставках сырья, материалов и оборудования: 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видов используемого сырья и материалов; 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рынка сырья и материалов (отечественного и импортного) с учетом наличия производства на территории Республики Казахстан и странах Евразийского экономического союза (заполняется при импорте данного сырья и материалов); 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усредненная норма расходов импортируемого сырья и материалов на производство единицы готовой продукции, выпускаемой на оборудовании в рамках инвестиционного проекта, с указанием наименования и объема используемого сырья и материалов;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необходимого технологического оборудования;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используемого технологического оборудования и ее новизны (дата выпуска и модель оборудования);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поставщики технологического оборудования и сырья с указанием наличия договорных отношений с юридическим лицом, подавшим заявку на предоставление инвестиционных преференций;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технологического оборудования с учетом транспортных расходов, монтажных и пусконаладочных работ;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маркетинг: сбыт продукции - указать в какие регионы, каким потребителям, в какие страны за рубежом предполагается поставка, имеются ли на рынке аналогичные, взаимозаменяемые или взаимодополняемые товары, услуги, оценка будущего роста их производства, динамика импорта и/или экспорта товаров за последние несколько лет, объем и цены, основные конкуренты.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Социально-экономическое и экологическое воздействие включает: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непосредственных участниках проекта переработки: проектоустроитель, генеральный подрядчик, подрядчик, субподрядчик или исполнитель услуг в сфере архитектурной, градостроительной и строительной деятельности (включая изыскательскую и проектную деятельность, инжиниринговые услуги), поставщик оборудования, поставщик сырья и материалов, посредники; 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потребность проекта в трудовых ресурсах (численность)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Требованиям; 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привлекаемой иностранной рабочей силе, их количество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Требованиям; 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распределение функциональных обязанностей привлекаемой иностранной рабочей силы; 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потребность в работниках после ввода производства в эксплуатацию,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Требованиям; 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ожидаемый социальный эффект при реализации инвестиционного проекта;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 мероприятий по повышению уровня квалификации местных кадров для последующей замены иностранной рабочей силы;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влияние проекта на состояние окружающей среды и план мероприятий по уменьшению вредного воздействия; 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соответствие технологии проекта международным стандартам и нормативам по воздействию на окружающую среду. 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Финансовый раздел включает: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инвестиций: полные инвестиционные издержки (инвестиции в основной и оборотный капитал);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стоимость реализации инвестиционного проекта, источники финансирования: 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собственные средства; 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заемные средства (кредиты или привлеченные средства хозяйствующих субъектов) и/или грант; 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средства;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финансовый анализ: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модель проекта, включающий расчет моделей без учета инвестиционных преференций и с учетом соответствующих инвестиционных преференций;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чистый дисконтированный доход за жизненный цикл проекта;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норма доходности за жизненный цикл проекта;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окупаемости проекта (простой и дисконтированный);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простая норма прибыли (рентабельность);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условных потерь и доходов для республиканского и местного бюджета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Бизнес-план проекта переработки необходимо прошить и пронумеровать, заверить подписью первого руководителя и печатью юридического лица (при его наличии).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составлению бизнес-плана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переработки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   Сравнительный анализ альтернативных решений по техническим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 стоимостным характеристикам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1"/>
        <w:gridCol w:w="3634"/>
        <w:gridCol w:w="2235"/>
      </w:tblGrid>
      <w:tr>
        <w:trPr>
          <w:trHeight w:val="30" w:hRule="atLeast"/>
        </w:trPr>
        <w:tc>
          <w:tcPr>
            <w:tcW w:w="6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предлагаемый образец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</w:t>
            </w:r>
          </w:p>
        </w:tc>
      </w:tr>
      <w:tr>
        <w:trPr>
          <w:trHeight w:val="30" w:hRule="atLeast"/>
        </w:trPr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0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1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составлению бизнес-плана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переработки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График реализации проекта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8"/>
        <w:gridCol w:w="3055"/>
        <w:gridCol w:w="3055"/>
        <w:gridCol w:w="1062"/>
      </w:tblGrid>
      <w:tr>
        <w:trPr>
          <w:trHeight w:val="30" w:hRule="atLeast"/>
        </w:trPr>
        <w:tc>
          <w:tcPr>
            <w:tcW w:w="5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фиксированные активы (в тысяч тенге)</w:t>
            </w:r>
          </w:p>
          <w:bookmarkEnd w:id="94"/>
        </w:tc>
      </w:tr>
      <w:tr>
        <w:trPr>
          <w:trHeight w:val="30" w:hRule="atLeast"/>
        </w:trPr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5"/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6"/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7"/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сырье и материалы (в тысяч тенге)</w:t>
            </w:r>
          </w:p>
          <w:bookmarkEnd w:id="98"/>
        </w:tc>
      </w:tr>
      <w:tr>
        <w:trPr>
          <w:trHeight w:val="30" w:hRule="atLeast"/>
        </w:trPr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9"/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0"/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1"/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создаваемых и/или сохраняемых рабочих мест</w:t>
            </w:r>
          </w:p>
          <w:bookmarkEnd w:id="102"/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составлению бизнес-плана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переработки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Потребность проекта в трудовых ресурсах (численность)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8"/>
        <w:gridCol w:w="2398"/>
        <w:gridCol w:w="3752"/>
        <w:gridCol w:w="37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строительства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ввода в эксплуатацию (1 год)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Республики Казахстан</w:t>
            </w:r>
          </w:p>
          <w:bookmarkEnd w:id="105"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рабочая сила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Республики Казахстан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рабочая сила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составлению бизнес-плана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переработки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Сведения о привлекаемой иностранной рабочей силе, их количество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2"/>
        <w:gridCol w:w="4927"/>
        <w:gridCol w:w="741"/>
        <w:gridCol w:w="1632"/>
        <w:gridCol w:w="2358"/>
      </w:tblGrid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(тарифный разряд, категория)</w:t>
            </w:r>
          </w:p>
          <w:bookmarkEnd w:id="107"/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наличии, в том числе латинскими буквами)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Гражданство/ Страна постоянного проживания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привлечения (месяц, 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Руководители:</w:t>
            </w:r>
          </w:p>
          <w:bookmarkEnd w:id="108"/>
        </w:tc>
      </w:tr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Специалисты с высшим образованием:</w:t>
            </w:r>
          </w:p>
          <w:bookmarkEnd w:id="109"/>
        </w:tc>
      </w:tr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Квалифицированные рабочие:</w:t>
            </w:r>
          </w:p>
          <w:bookmarkEnd w:id="110"/>
        </w:tc>
      </w:tr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(человек):</w:t>
            </w:r>
          </w:p>
          <w:bookmarkEnd w:id="11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составлению бизнес-плана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Потребность в работниках после ввода производства в эксплуатацию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7"/>
        <w:gridCol w:w="1976"/>
        <w:gridCol w:w="7041"/>
        <w:gridCol w:w="1216"/>
      </w:tblGrid>
      <w:tr>
        <w:trPr>
          <w:trHeight w:val="30" w:hRule="atLeast"/>
        </w:trPr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3"/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(тарифный разряд, категория)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составлению бизнес-плана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проекта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Расчет условных потерь и доходов для республиканского и местного бюджетов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4"/>
        <w:gridCol w:w="1684"/>
        <w:gridCol w:w="1684"/>
        <w:gridCol w:w="1684"/>
        <w:gridCol w:w="1684"/>
        <w:gridCol w:w="1685"/>
        <w:gridCol w:w="1685"/>
      </w:tblGrid>
      <w:tr>
        <w:trPr>
          <w:trHeight w:val="30" w:hRule="atLeast"/>
        </w:trPr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налогов и других обязательные платежей в бюджет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без учета преференции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с учетом преференций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без учета преференций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с учетом преференций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без учета преференций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с учетом преференций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  <w:bookmarkEnd w:id="116"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  <w:bookmarkEnd w:id="117"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  <w:bookmarkEnd w:id="118"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пошлины</w:t>
            </w:r>
          </w:p>
          <w:bookmarkEnd w:id="119"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  <w:bookmarkEnd w:id="120"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отчисления</w:t>
            </w:r>
          </w:p>
          <w:bookmarkEnd w:id="121"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