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ccf88" w14:textId="4eccf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совместного приказа Министра юстиции Республики Казахстан от 21 ноября 2002 года № 171 и Министра финансов Республики Казахстан от 2 декабря 2002 года № 597 "Об утверждении Правил по применению субъектами оценочной деятельности требований к методам оценки предприятия, как имущественного комплекса"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Совместный приказ Министра юстиции Республики Казахстан от 15 мая 2018 года № 748 и Министра финансов Республики Казахстан от 17 мая 2018 года № 531. Зарегистрирован в Министерстве юстиции Республики Казахстан 28 мая 2018 года № 16940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ПРИКАЗЫВАЕМ: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совместный 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юстиции Республики Казахстан от 21 ноября 2002 года № 171 и Министра финансов Республики Казахстан от 2 декабря 2002 года № 597 "Об утверждении Правил по применению субъектами оценочной деятельности требований к методам оценки предприятия, как имущественного комплекса" (зарегистрирован в Реестре государственной регистрации нормативных правовых актов за № 2067, опубликован в 2003 году в Бюллетени нормативных правовых актов центральных исполнительных и иных государственных органов Республики Казахстан).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регистрационной службы и организации юридических услуг Министерства юстиции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совместного приказа;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совместного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совместного приказа на интернет-ресурсе Министерства юстиции Республики Казахстан после его официального опубликования.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совместного приказа возложить на курирующего заместителя Министра юстиции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совместный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53"/>
        <w:gridCol w:w="4247"/>
      </w:tblGrid>
      <w:tr>
        <w:trPr>
          <w:trHeight w:val="30" w:hRule="atLeast"/>
        </w:trPr>
        <w:tc>
          <w:tcPr>
            <w:tcW w:w="7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юстиции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 М. Бекетаев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5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4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_____________Б.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