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c734" w14:textId="3e2c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государственного образовательного заказа на подготовку специалистов с высшим и послевузовским образованием в разрезе специальностей на 2018-2019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мая 2018 года № 204. Зарегистрирован в Министерстве юстиции Республики Казахстан 28 мая 2018 года № 16937.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2018-2019, 2019-2020, 2020-2021 учебные года",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подготовку специалистов с высшим образованием на 2018-2019 учебный год в разрезе специальностей по очной форме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образовательный заказ на подготовку магистров на 2018-2019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государственный образовательный заказ на подготовку докторов PhD на 2018-2019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(С.С. Исмагулова)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2018 года № 204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на 2018-2019 учебный год в разрезе специальностей по очной форме обучения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с изменениями, внесенными приказом Министра образования и науки РК от 02.08.2018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5"/>
        <w:gridCol w:w="2834"/>
        <w:gridCol w:w="1108"/>
        <w:gridCol w:w="1108"/>
        <w:gridCol w:w="1109"/>
        <w:gridCol w:w="917"/>
        <w:gridCol w:w="917"/>
        <w:gridCol w:w="917"/>
        <w:gridCol w:w="917"/>
        <w:gridCol w:w="728"/>
      </w:tblGrid>
      <w:tr>
        <w:trPr>
          <w:trHeight w:val="30" w:hRule="atLeast"/>
        </w:trPr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англ.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каз.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Образование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5В010100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обучение и воспитание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5В010400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5В010500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Дефектология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5В010600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Музыкальное образование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5В010700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Изобразительное искусство и черчение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5В010800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5В010900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5В011100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5В011200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5В011400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5В011600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5В011700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и литература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5В011800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 (английский язык)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 (немецкий язык)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 (французский язык)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5В012100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 в школах с неказахским языком обучения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5В012300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5В012500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Химия-Биология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5В012600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Математика-Физика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5В012700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Математика-Информатика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5В012800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Физика-Информатика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5В012900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География-История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5В013000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История-Религиоведение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Гуманитарные науки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5В020100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5В020200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5В020300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5В020400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5В020500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Филология: казахский язык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5В020500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Филология: русский язык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5В020600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Религиоведение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5В020700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Переводческое дело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5В020800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и этнология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5В020900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английский язык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немецкий язык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арабский язык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турецкий язык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корейский язык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китайский язык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японский язык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узбекский язык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уйгурский язык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французский язык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персидский язык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индийский язык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5В021100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5В021200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5В021500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детей-сирот и детей, оставшихся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лиц казахской национальности, не являющихся гражданами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Право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5В030100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Юриспруденция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5В030200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5В030400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Таможенное дело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детей-сирот и детей, оставшихся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лиц казахской национальности, не являющихся гражданами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Искусство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5В040200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5В040300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5В040400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Традиционное музыкальное искусство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5В040600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5В040900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5В041300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5В041400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5В041700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5В041900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Музейное дело и охрана памятников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5В042000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Архитектура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5В042100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5В042200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5В041200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детей-сирот и детей, оставшихся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лиц казахской национальности, не являющихся гражданами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Социальные науки, экономика и бизнес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5В050100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5В050200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5В050300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5В050400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5В050500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5В050600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5В050700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5В050800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5В050900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Финансы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5В051000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5В051100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5В051200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5В051300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экономика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5В051400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5В051500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Архивоведение, документоведение и документационное обеспечение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5В051900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нормирование труда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5В052100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детей-сирот и детей, оставшихся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лиц казахской национальности, не являющихся гражданами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Естественные науки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5В060100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5В060200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5В060300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Механика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5В060400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5В060500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5В060600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5В060700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5В060800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5В060900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5В061000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5В061100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и астрономия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5В061200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5В070100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Биотехнология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5В070200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системы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5В070400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5В070500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5В070600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и разведка месторождений полезных ископаемых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5В070700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Горное дело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5В070800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Нефтегазовое дело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5В070900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Металлургия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5В071100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5В071200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Машиностроение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5В071300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5В071400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5B071500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5В071600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5В071700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Теплоэнергетика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5В071800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5В071900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5В072100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5В072300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5В072400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5В072500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 и изделий из дерева (по областям применения)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5В072600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и конструирование изделий легкой промышленности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5В072700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5В072800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5В072900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5В073100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5В073200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5В073300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проектирование текстильных материалов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5В073700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5В073800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5B074300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5В074500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Транспортное строительство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5В074600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техника и 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5В074800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фармацевтического производства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5В075000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5В075200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5В075300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тугоплавких неметаллических и силикатных материалов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Сельскохозяйственные науки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5В080100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Агрономия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5В080200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продуктов животноводства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5В080300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Охотоведение и звероводство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5В080400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Рыбное хозяйство и промышленное рыболовство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5В080500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5В080600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5В080700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ресурсы и лесоводство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5В080800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5В080900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5В081000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Мелиорация, рекультивация и охрана земель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5В081100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5В081200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детей-сирот и детей, оставшихся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лиц казахской национальности, не являющихся гражданами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Услуги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5В090100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5В090200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5В090300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5В090500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5В090600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Культурно-досуговая работа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5В090700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5В090800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5В090900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5В091000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Библиотечное дело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5В091200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детей-сирот и детей, оставшихся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лиц казахской национальности, не являющихся гражданами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5В100200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детей-сирот и детей, оставшихся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лиц казахской национальности, не являющихся гражданами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5В110100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5В110200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5В110300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детей-сирот и детей, оставшихся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лиц казахской национальности, не являющихся гражданами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Ветеринария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5B120100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5B120200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детей-сирот и детей, оставшихся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лиц, приравненных по льготам и гарантиям к участникам и инвалидам Великой Отечественной войны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(0,5 %)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лиц казахской национальности, не являющихся гражданами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5B130100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5B130200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5B130300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детей-сирот и детей, оставшихся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лиц казахской национальности, не являющихся гражданами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детей-сирот и детей, оставшихся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- индустрияға!", в том числе: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5В010100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обучение и воспитание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и психология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5В010500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Дефектология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5В010900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5В113000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5В011500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5В011600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5В011700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и литература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 (английский язык)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5В012300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5В012600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Математика-Физика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5В012800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Физика-Информатика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5В012700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Математика-Информатика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5В012500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Химия-Биология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5В012900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География-История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5В013000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История-Религиоведение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5В070100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Биотехнология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5В070200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системы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5В070400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5В070500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5В070600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и разведка месторождений полезных ископаемых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5В070700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Горное дело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5В070800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Нефтегазовое дело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5В070900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Металлургия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5В071100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5В071200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Машиностроение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5В071300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5В071600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5В071700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Теплоэнергетика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5В071800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5В071900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5В072100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5В072300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5В072400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5В072600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и конструирование изделий легкой промышленности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5В072700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5В072800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5В072900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5В073100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5В073200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5В073700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5В073800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5В074500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Транспортное строительство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5В074800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фармацевтического производства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5В080100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Агрономия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5В080200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продуктов животноводства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5В080400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Рыбное хозяйство и промышленное рыболовство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5В080500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5В080600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5В080700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ресурсы и лесоводство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5В080800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5В081100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обучение студентов из Турецкой Республики, других тюркоязычных республик в Международном Казахско-турецком университете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Х.А. Ясави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обучение граждан Монголии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в подготовительном отделении АОО "Назарбаев Университета"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для повышения уровня языковой подготовки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на обучение слушателей из Турецкой Республики, других тюркоязычных республик в Международном Казахско-турецком университете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Х.А. Ясави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иностранных граждан для обучения на подготовительных отделениях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Казахстанско-Британский технический университет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5В050600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5В050700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5В050800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5В050900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5В070200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системы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5В070400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5В070500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5В070600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 полезных ископаемых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5В070800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5В071500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5В072100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"Восход" Московского авиационного института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24.05.03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летательных аппаратов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09.03.04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и вычислительная техника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01.03.04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математика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38.03.02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5В011000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5В011100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5В050400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5В050700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5В050900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5В060200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5В070400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5В070500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5В071900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5В100200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детей-сирот и детей, оставшихся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лиц казахской национальности, не являющихся гражданами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академия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5В030400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5В050600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5В050700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5В050800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5В050900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5В070400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2018 года № 204</w:t>
            </w:r>
          </w:p>
        </w:tc>
      </w:tr>
    </w:tbl>
    <w:bookmarkStart w:name="z4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магистров на 2018-2019 учебный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и.о. Министра образования и науки РК от 30.11.2018 </w:t>
      </w:r>
      <w:r>
        <w:rPr>
          <w:rFonts w:ascii="Times New Roman"/>
          <w:b w:val="false"/>
          <w:i w:val="false"/>
          <w:color w:val="ff0000"/>
          <w:sz w:val="28"/>
        </w:rPr>
        <w:t>№ 659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и.о. Министра образования и науки РК от 10.04.2019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1"/>
        <w:gridCol w:w="2164"/>
        <w:gridCol w:w="2043"/>
        <w:gridCol w:w="2043"/>
        <w:gridCol w:w="1339"/>
        <w:gridCol w:w="1340"/>
      </w:tblGrid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специальности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специальности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Научно-педагогическое направление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Научно-педагогическое направление на английском языке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Профильное направление на английском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Образование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6M010400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6M010500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6M010600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6M010700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 черчение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6M010800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и спорт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6M011400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6M011600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6M011800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6M011900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 в школах с неказахским языком обучения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в школах с нерусским языком обучения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6M012400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измерения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Всего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Гуманитарные науки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6M020400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6M020600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6M020700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6M020800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6M020900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6M021400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6M021500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Право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6М030500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Всего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Искусство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6М040600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6M041300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6M041600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6М041900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Музейное дело и охрана памятников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6M040900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6М042200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Всего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Социальные науки, экономика и бизнес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6M050400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6M050500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6M050800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экономика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6M051400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6M051500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Архивоведение, документирование и документационное обеспечение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6M051600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журналистика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6M051700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менеджмент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6M051800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6M052000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Деловое администрирование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6M052100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6M052200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Конфликтология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Всего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Естественные науки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6M060400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6M060500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6M060600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6M060700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6M060900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6M061000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6M061100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и астрономия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6M061200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6M061300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Всего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6M070400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6M070500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6M070600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 полезных ископаемых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6M070700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6M070800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6M070900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6М071400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6M071600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6M071700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6M071900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6M072400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6M072600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конструирование изделий легкой промышленности (по областям применения)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6M072700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 (по областям применения)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6M072800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6M072900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проектирование текстильных материалов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6M073400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взрывчатых веществ и пиротехнических средств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6M073500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безопасность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6M073600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непродовольственных товаров и изделий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6M073700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6M073800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6M073900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6M074400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 и сооружение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6M074500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6M074600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техника и технологии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6M074700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поисков и разведки МПИ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6M074800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6M074900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6М075000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6М075200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6M075300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тугоплавких неметаллических и силикатных материалов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6M075500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Всего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Сельскохозяйственные науки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продуктов животноводства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6M080400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и промышленное рыболовство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6M080500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6M080600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6M080700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ресурсы и лесоводство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6M080800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6M080900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6M081000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Мелиорации, рекультивация и охрана земель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6M081100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Всего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Услуги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6M090300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6M090500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6M090600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Культурно-досуговая работа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6M090700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6M090800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6M090900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6M091000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6M091100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Геоэкология и управление природопользованием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6M091200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Всего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Военное дело и безопасность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6M100200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Всего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Ветеринария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6M120100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6M120200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Всего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2018 года № 204</w:t>
            </w:r>
          </w:p>
        </w:tc>
      </w:tr>
    </w:tbl>
    <w:bookmarkStart w:name="z60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докторов PhD на 2018-2019 учебный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и.о. Министра образования и науки РК от 30.11.2018 </w:t>
      </w:r>
      <w:r>
        <w:rPr>
          <w:rFonts w:ascii="Times New Roman"/>
          <w:b w:val="false"/>
          <w:i w:val="false"/>
          <w:color w:val="ff0000"/>
          <w:sz w:val="28"/>
        </w:rPr>
        <w:t>№ 659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1"/>
        <w:gridCol w:w="2290"/>
        <w:gridCol w:w="5449"/>
      </w:tblGrid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специальности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специальности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2018-2019 учебный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Образование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6D010200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6D010500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6D010800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6D010900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6D011000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6D011200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6D011300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6D011400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6D011600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6D011700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6D011800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6D011900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6D012000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6D012300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Гуманитарные науки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6D020200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6D020400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6D020500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6D020600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6D020700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6D020800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6D020900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6D021000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6D021200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6D021300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6D021400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Литературоведение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6D021500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6D030200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Искусство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6D042000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Социальные науки, экономика и бизнес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6D050200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6D050300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6D050400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6D050500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6D050700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6D050800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6D050900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6D051000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6D051300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экономика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6D051700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менеджмент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6D051800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6D052000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Деловое администрирование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6D052100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Естественные науки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6D060200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6D060300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6D060400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6D060500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6D060600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6D060900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6D061000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6D061100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и астрономия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6D061300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Технические науки и технологии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 (по отраслям и областям применения)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6D070200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6D070300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отраслям)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6D070400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6D070500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6D070600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 полезных ископаемых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6D070700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6D070800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6D070900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6D071000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6D071200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6D071300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6D071400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6D071600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6D071700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6D071800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6D071900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6D072000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6D072300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6D072400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6D072600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конструирование изделий легкой промышленности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6D072700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 (по областям применения)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6D072800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6D072900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6D073000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6D073200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6D073300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проектирование текстильных материалов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6D073400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взрывчатых веществ и пиротехнических средств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6D073500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безопасность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6D073900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6D074000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6D074400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 и сооружение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6D074600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техника и технология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6D074800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6D075100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 вычислительная техника и управление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6D075500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Сельскохозяйственные науки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6D080200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продуктов животноводства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6D080500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6D080600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6D080700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ресурсы и лесоводство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6D080800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6D080900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6D081000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Мелиорация, рекультивация и охрана земель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6D081100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6D081200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Услуги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6D090200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6D090300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6D090500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6D090700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6D090900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Военное дело и безопасность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6D100200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Ветеринария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6D120100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6D120200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