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3b31" w14:textId="2073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15 мая 2015 года № 184 "Об утверждении регламентов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апреля 2018 года № 97. Зарегистрирован в Министерстве юстиции Республики Казахстан 18 мая 2018 года № 16907.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мая 2015 года № 184 "Об утверждении регламентов государственных услуг в области архивного дела" (зарегистрирован в Реестре государственной регистрации нормативных правовых актов под № 11444, опубликован в информационно-правовой системе "Әділет" 10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направляется электронная архивная справка либо ответ об отсутствии запрашиваемых сведений.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сотрудником канцелярии от услугополучателя путем проверки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регистрация заявления в течение 10 (десяти) минут (в случае поступления после 17.30 часов, документы регистрируются на следующий рабочий день).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 работника канцелярии в приеме заявления;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2 (двух) часов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в течение 2 (двух) часов документов ответственному исполнителю;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выявление ответственным исполнителем необходимых сведений по теме запроса и подготовка на их основе архивной справки в течение 8 (восьми) рабочих дней, а в случае, когда для оказания государственной услуги необходимо изучение документов двух и более организаций, а также периода более чем за 5 (пять) лет, – продлевается не более чем на 30 (тридцать) календарных дней после истечения срока оказания государственной услуги (при этом, услугополучателю направляется уведомление в течение 3 (трех) рабочих дней со дня продления срока рассмотрения);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 в течение 2 (двух) рабочих дней;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сотрудником канцелярии в течение 4 (четырех) часов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 услугополучателю либо в Государственную корпорацию;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поступлении запроса через портал, направление услугополучателю электронной архивной справки либо ответа об отсутствии запрашиваемых сведений в день подписания.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исполнителю, выявление документов по теме запроса;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архивной справки, проект уведомления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подписанная архивная справка, уведомление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зарегистрированная архивная справка, уведомление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архивная справка либо ответ об отсутствии запрашиваемых сведений на портале.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в течение 10 (десяти) минут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(в случае поступления документов после 17.30 часов, заявление регистрируется на следующий рабочий день).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канцелярии отказывает в приеме заявления;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2 (двух) часов направляет документы руководителю услугодателя, для принятия решения по его исполнению;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2 (двух) часов передает рассмотренные документы ответственному исполнителю;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научно-справочный аппарат и учетные данные о наличии документов по теме запроса. При наличии документов, выявляет их для подготовки архивной справки в течение 8 (восьми) рабочих дней, а в случае, когда для оказания государственной услуги необходимо изучение документов двух и более организаций, а также периода более чем за 5 (пять) лет, – продлевается не более чем на 30 (тридцать) календарных дней после истечения срока оказания государственной услуги (при этом, услугополучателю направляется уведомление в течение 3 (трех) рабочих дней со дня продления срока рассмотрения).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вопроса, изложенного в запросе, требует длительного срока, то запрос ставится на дополнительный контроль вплоть до окончательного его исполнения, о чем сообщается заявителю в течение 3 (трех) рабочих дней со дня принятия решения.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на государственном хранении, ответственный исполнитель в течение 3 (трех) рабочих дней уведомляет услугополучателя об отсутствии запрашиваемых сведений и дает рекомендации по их дальнейшему поиску.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не в полном объеме ответственный исполнитель в течение 3 (трех) рабочих дней уведомляет услугополучателя о необходимости предоставления дополнительных сведений для исполнения запроса;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соответствующего структурного подразделения услугодателя в течение 2 (двух) часов визирует архивную справку;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 (двух) рабочих дней подписывает архивную справку.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предназначенная для направления за рубеж, подписывается первым руководителем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архивной справки либо уведомления (о продлении срока исполнения запроса, об отсутствии документов на государственном хранении, о предоставлении дополнительной информации) руководитель услугодателя незамедлительно передает их сотруднику канцелярии для регистрации;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запроса через портал, направление услугополучателю электронной архивной справки либо ответа об отсутствии запрашиваемых сведений в день подписания;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Государственную корпорацию: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часа готовит и передает на подписание руководителю услугодателя сопроводительное письмо о направлении услугополучателю документов;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не позднее 13.00 часов следующего дня подписывает сопроводительное письмо о направлении услугополучателю документов и передает сотруднику канцелярии для отправки их по назначению;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 течение 1 (одного) часа регистрирует представленные документы и направляет их по назначению. Срок отправки не позднее 17.30 часов следующего дня.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 в течение 5 (пяти) минут;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 ГБД ЮЛ и данных доверенности в ЕНИС в течение 1 (одной) минуты;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работником Государственной корпорации документов на соответствие пункту 9 стандарта;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2)-7) пункта 5 настоящего регламента;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 производится через работника Государственной корпорации в течение 15 (пятнадцати) минут.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архивной справки, уведомления (в случае продления срока оказания государственной услуги)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7 (семи) минут;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2)-7) пункта 5 настоящего регламента;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электронной архивной справки либо ответа об отсутствии запрашиваемых сведений, сформированной АРМ услугодателя, удостоверенного ЭЦП уполномоченного лица услугодателя.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708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734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право временного вывоза за пределы Республики Казахстан документов Национального архивного фонда, находящихся в государственной собственности (далее – разрешение),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либо портал.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сотрудником канцелярии от услугополучателя путем проверки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регистрация заявления в течение 10 (десяти) минут (в случае поступления после 17.30 часов, документы регистрируются на следующий рабочий день).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 в течение 2 (двух) часов;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документов ответственному исполнителю в течение 2 (двух) часов;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направление ответственным исполнителем документов на рассмотрение экспертной комиссии в течение 2 (двух) рабочих дней;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научной и практической ценности запрашиваемых документов, составление экспертного заключения и принятие решения о выдаче разрешения либо об отказе в выдаче разрешения в течение 21 (двадцать один) календарных дней;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экспертного заключения оформление ответственным исполнителем разрешения либо уведомления об отказе в оказании государственной услуги в течение 2 (двух) рабочих дней;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разрешения либо уведомления об отказе в оказании государственной услуги в течение 2 (двух) рабочих дней;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и отправка сотрудником канцелярии услугополучателю разрешения либо уведомления об отказе в оказании государственной услуги в течение 4 (четырех) часов.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документы, поступившие из Государственной корпорации или портала;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экспертной комиссией научной и практической ценности запрашиваемых документов;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разрешения либо уведомления об отказе в оказании государственной услуги;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подписанное разрешение либо уведомление об отказе в оказании государственной услуги;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зарегистрированное разрешение либо уведомление об отказе в оказании государственной услуги.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экспертной комиссии.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в течение 10 (десяти) минут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(в случае поступления документов после 17.30 часов, заявление регистрируется на следующий рабочий день);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2 (двух) часов направляет документы руководителю услугодателя, для принятия решения по его исполнению;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2 (двух) часов передает рассмотренные документы ответственному исполнителю;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(двух) рабочих дней направляет документы на рассмотрение экспертной комиссии.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Государственной корпорацией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ответственный исполнитель в течение 2 (двух) рабочих дней направляет заявителю мотивированный отказ в дальнейшем рассмотрении заявления.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недостоверности документов, представленных Государственной корпорацией, для получения государственной услуги, и (или) данных (сведений), содержащихся в них, а также несоответствия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утвержденными постановлением Правительства Республики Казахстан от 12 февраля 2007 года № 98, ответственный исполнитель в течение 3 (трех) рабочих дней направляет в Государственную корпорацию уведомление об отказе в оказании государственной услуги;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в течение 21 (двадцати одного) календарного дня проводит экспертизу научной и практической ценности запрашиваемых документов, составляет экспертное заключение и принимает решение о выдаче разрешения либо об отказе в выдаче разрешения;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2 (двух) рабочих дней на основании экспертного заключения оформляет разрешение, сопроводительное письмо о направлении в Государственную корпорацию разрешения либо уведомление об отказе в оказании государственной услуги;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соответствующего структурного подразделения услугодателя в течение 1 (одного) рабочего дня визирует разрешение, сопроводительное письмо о направлении в Государственную корпорацию разрешения либо уведомление об отказе в оказании государственной услуги;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 (одного) рабочего дня подписывает сопроводительное письмо о направлении в Государственную корпорацию разрешения либо уведомление об отказе в оказании государственной услуги;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 сопроводительного письма о направлении в Государственную корпорацию разрешения либо уведомление об отказе в оказании государственной услуги руководитель услугодателя незамедлительно передает их ответственному исполнителю для регистрации;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в течение 4 (четырех) часов регистрирует сопроводительное письмо о направлении в Государственную корпорацию разрешения либо уведомление об отказе в оказании государственной услуги и направляет их по назначению. Срок отправки не позднее 17.30 часов следующего дня.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 в течение 5 (пяти) минут;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2)-8) пункта 5 настоящего регламента;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разрешения либо уведомления об отказе в оказании государственной услуги.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разрешения либо уведомления об отказе в оказании государственной услуги производится через работника Государственной корпорации в течение 15 (пятнадцати) минут.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разрешения либо уведомления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 Государственная корпорация обеспечивает хранение разрешения либо уведомления об отказе в оказании государственной услуги в течение одного месяца, после чего передает его услугодателю для дальнейшего хранения.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разрешения либо уведомления об отказе в оказании государственной услуги в Государственную корпорацию для выдачи услугополучателю.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7 (семи) минут;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2)-8) пункта 5 настоящего регламента;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разрешения либо уведомления об отказе в оказании государственной услуги, сформированного АРМ услугодателя, удостоверенного ЭЦП уполномоченного лица услугодателя.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пределы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21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6896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пределы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2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7724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22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</w:t>
      </w:r>
    </w:p>
    <w:bookmarkEnd w:id="210"/>
    <w:bookmarkStart w:name="z2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штамп апостиля на архивных справках и копиях архивных документов, исходящих из государственных архивов Республики Казахстан и направляемых за рубеж,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направляется уведомление о получении результата государственной услуги через Государственную корпорацию.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220"/>
    <w:bookmarkStart w:name="z2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документов, поступивших из Государственной корпорации в течение 10 (десяти) минут (в случае поступления после 17.30 часов, документы регистрируются на следующий рабочий день);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1 (одного) часа зарегистрированных документов руководителю структурного подразделения услугодателя для принятия решения по его исполнению;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структурного подразделения в течение 2 (двух) часов представленных документов ответственному исполнителю;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ответственным исполнителем в течение 4 (четырех) часов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случае соответствия, заполнение Книги регистрации документов, представленных для проставления апостиля;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проставление апостиля в течение 1 (одного) рабочего дня а в случае несоответствия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направление услугополучателю ответа об отказе в оказании государственной услуги;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структурного подразделения апостиля либо ответа об отказе в оказании государственной услуги и проставление гербовой печати на апостиль в течение 4 (четырех) часов;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апостиля внесение ответственным исполнителем в Книгу регистрации документов, представленных для проставления апостиля, необходимых записей в течение 4 (четырех) часов;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обращении услугополучателя через портал, направление уведомления о получении результата государственной услуги через Государственную корпорацию в течение 1 (одного) часа;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передача сопроводительного письма к документам со штампом апостиля сотруднику канцелярии для регистрации и отправки их в Государственную корпорацию.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проставление апостиля либо подготовка проекта ответа об отказе в оказании государственной услуги;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апостиль либо ответ об отказе в оказании государственной услуги;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запись в Книге регистрации документов, представленных для проставления апостиля;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со штампом апостиля либо ответ об отказе в оказании государственной услуги;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о направлении документов со штампом апостиля либо ответа об отказе в оказании государственной услуги;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отправка документов по назначению.</w:t>
      </w:r>
    </w:p>
    <w:bookmarkEnd w:id="242"/>
    <w:bookmarkStart w:name="z25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в течение 10 (десяти) минут принимает и регистрирует документы, поступившие из Государственной корпорации (в случае поступления после 17.30 часов, документы регистрируются на следующий рабочий день);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1 (одного) часа направляет документы руководителю соответствующего структурного подразделения услугодателя для принятия решения по их исполнению;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соответствующего структурного подразделения услугодателя в течение 2 (двух) часов передает документы ответственному исполнителю;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2 (двух) часов проверяет представленные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 соответствия, направляет ответ об отказе в оказании государственной услуги, а в случае соответствия – заполняет Книгу регистрации документов, представленных для проставления апостиля;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проставляет штамп апостиля либо готовит ответ об отказе в оказании государственной услуги в течение 2 (двух) часов;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соответствующего структурного подразделения услугодателя в течение 2 (двух) часов подписывает апостиль либо ответ об отказе в оказании государственной услуги и передает ответственному исполнителю;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течение 4 (четырех) часов проставляет гербовую печать на штамп апостиля;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подписания руководителем соответствующего структурного подразделения услугодателя апостиля и проставления гербовой печати ответственный исполнитель в течение 4 (четырех) часов вносит в Книгу регистрации документов, представленных для проставления апостиля необходимые записи;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обращении услугополучателя через портал, ответственный исполнитель в течение 1 (одного) часа направляет уведомление о получении результата государственной услуги через Государственную корпорацию;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обращении услугополучателя через Государственную корпорацию: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часа готовит и передает на подписание руководителю услугодателя сопроводительное письмо о направлении услугополучателю документов со штампом апостиля либо ответ об отказе в оказании государственной услуги;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услугодателя, не позднее 13.00 часов следующего дня подписывает сопроводительное письмо о направлении услугополучателю документов со штампом апостиля либо ответ об отказе в оказании государственной услуги;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часа передает сотруднику канцелярии для оправки их по назначению. Срок отправки не позднее 17.30 часов следующего дня.</w:t>
      </w:r>
    </w:p>
    <w:bookmarkEnd w:id="261"/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услуги в течение 5 (пяти) минут;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 в течение 6 (шести) рабочих дней (расположенные в городе Астане в течение 1 (одного) рабочего дня);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реализация процедур (действий), указанных в подпунктах 2) – 9) пункта 5 настоящего регламента;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услуги.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документов со штампом апостиля либо ответа об отказе в оказании государственной услуги производится через работника Государственной корпорации в течение 15 (пятнадцати) минут.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со штампом апостиля либо ответа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 Государственная корпорация обеспечивает хранение документов со штампом апостиля либо ответа об отказе в оказании государственной услуги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пароля,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(ИИН) и пароль в течение 2 (двух) минут;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оплата государственной услуги на платежном шлюзе "электронного правительства" (далее – ПШЭП), а затем данная информация поступает в АРМ услугодателя в течение 15 (пятнадцати) минут;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корректность заполнения формы запроса в течение 2 (двух) минут;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об отказе в запрашиваемой государственной услуге, в связи с несоответствием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выбор услугополучателем регистрационного свидетельства ЭЦП для удостоверения (подписания) запроса в течение 2 (двух) минут;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5 (пяти) минут;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регистрация электронного документа в АРМ услугодателя в течение 2 (двух) минут;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условие 4 – проверка услугодателем поступивших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сообщения об отказе в оказании государственной услуги в связи с имеющимися нарушениями в данных услугополучателя в АРМ услугодателя в течение 2 (двух) минут;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осуществление процедур (действий), предусмотренных подпунктами 2)-9) пункта 5 настоящего регламента;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уведомления о получении результата государственной услуги через Государственную корпорацию, сформированной АРМ услугодателя. Уведомление формируется с использованием ЭЦП уполномоченного лица услугодателя.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портал, согласно приложению 1 к настоящему регламенту.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</w:t>
            </w:r>
          </w:p>
        </w:tc>
      </w:tr>
    </w:tbl>
    <w:bookmarkStart w:name="z31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429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направляемых за рубеж"</w:t>
            </w:r>
          </w:p>
        </w:tc>
      </w:tr>
    </w:tbl>
    <w:bookmarkStart w:name="z32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747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3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