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ee0d" w14:textId="9a9e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апреля 2018 года № 484. Зарегистрирован в Министерстве юстиции Республики Казахстан 10 мая 2018 года № 16872.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120 "Взносы работодателей":</w:t>
      </w:r>
    </w:p>
    <w:bookmarkEnd w:id="5"/>
    <w:bookmarkStart w:name="z10" w:id="6"/>
    <w:p>
      <w:pPr>
        <w:spacing w:after="0"/>
        <w:ind w:left="0"/>
        <w:jc w:val="both"/>
      </w:pPr>
      <w:r>
        <w:rPr>
          <w:rFonts w:ascii="Times New Roman"/>
          <w:b w:val="false"/>
          <w:i w:val="false"/>
          <w:color w:val="000000"/>
          <w:sz w:val="28"/>
        </w:rPr>
        <w:t>
      по специфике 123 "Взносы на обязательное страхование":</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w:t>
      </w:r>
    </w:p>
    <w:bookmarkEnd w:id="8"/>
    <w:bookmarkStart w:name="z13" w:id="9"/>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9"/>
    <w:bookmarkStart w:name="z14" w:id="10"/>
    <w:p>
      <w:pPr>
        <w:spacing w:after="0"/>
        <w:ind w:left="0"/>
        <w:jc w:val="both"/>
      </w:pPr>
      <w:r>
        <w:rPr>
          <w:rFonts w:ascii="Times New Roman"/>
          <w:b w:val="false"/>
          <w:i w:val="false"/>
          <w:color w:val="000000"/>
          <w:sz w:val="28"/>
        </w:rPr>
        <w:t>
      в подклассе 140 "Приобретение запасов":</w:t>
      </w:r>
    </w:p>
    <w:bookmarkEnd w:id="10"/>
    <w:bookmarkStart w:name="z15" w:id="11"/>
    <w:p>
      <w:pPr>
        <w:spacing w:after="0"/>
        <w:ind w:left="0"/>
        <w:jc w:val="both"/>
      </w:pPr>
      <w:r>
        <w:rPr>
          <w:rFonts w:ascii="Times New Roman"/>
          <w:b w:val="false"/>
          <w:i w:val="false"/>
          <w:color w:val="000000"/>
          <w:sz w:val="28"/>
        </w:rPr>
        <w:t>
      по специфике 144 "Приобретение топлива, горюче-смазочных материалов":</w:t>
      </w:r>
    </w:p>
    <w:bookmarkEnd w:id="11"/>
    <w:bookmarkStart w:name="z16" w:id="12"/>
    <w:p>
      <w:pPr>
        <w:spacing w:after="0"/>
        <w:ind w:left="0"/>
        <w:jc w:val="both"/>
      </w:pPr>
      <w:r>
        <w:rPr>
          <w:rFonts w:ascii="Times New Roman"/>
          <w:b w:val="false"/>
          <w:i w:val="false"/>
          <w:color w:val="000000"/>
          <w:sz w:val="28"/>
        </w:rPr>
        <w:t>
      графу 7 "Примечание" изложить в следующей редакции:</w:t>
      </w:r>
    </w:p>
    <w:bookmarkEnd w:id="12"/>
    <w:bookmarkStart w:name="z17" w:id="13"/>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При оплате расходов, связанных с оплатой стоимости горюче-смазочных материалов (далее − ГСМ), при осуществлении перелетов военно-транспортной авиации Сил воздушной обороны Вооруженных сил, правоохранительных органов Республики Казахстан в служебные командировки в страны дальнего и ближнего зарубежья, с использованием корпоративной платежной карточки регистрации гражданско-правовой сделки не требуется. При оплате расходов государственных учреждений, связанных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Закона Республики Казахстан от 10 июля 2002 года "О ветеринарии",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 с использованием корпоративной платежной карточки регистрация гражданско-правовой сделки не требуется. </w:t>
      </w:r>
    </w:p>
    <w:bookmarkEnd w:id="13"/>
    <w:bookmarkStart w:name="z18" w:id="14"/>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4"/>
    <w:bookmarkStart w:name="z19" w:id="15"/>
    <w:p>
      <w:pPr>
        <w:spacing w:after="0"/>
        <w:ind w:left="0"/>
        <w:jc w:val="both"/>
      </w:pPr>
      <w:r>
        <w:rPr>
          <w:rFonts w:ascii="Times New Roman"/>
          <w:b w:val="false"/>
          <w:i w:val="false"/>
          <w:color w:val="000000"/>
          <w:sz w:val="28"/>
        </w:rPr>
        <w:t>
      по специфике 149 "Приобретение прочих запасов":</w:t>
      </w:r>
    </w:p>
    <w:bookmarkEnd w:id="15"/>
    <w:bookmarkStart w:name="z20" w:id="16"/>
    <w:p>
      <w:pPr>
        <w:spacing w:after="0"/>
        <w:ind w:left="0"/>
        <w:jc w:val="both"/>
      </w:pPr>
      <w:r>
        <w:rPr>
          <w:rFonts w:ascii="Times New Roman"/>
          <w:b w:val="false"/>
          <w:i w:val="false"/>
          <w:color w:val="000000"/>
          <w:sz w:val="28"/>
        </w:rPr>
        <w:t>
      графу 7 "Примечание" изложить в следующей редакции:</w:t>
      </w:r>
    </w:p>
    <w:bookmarkEnd w:id="16"/>
    <w:bookmarkStart w:name="z21" w:id="17"/>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 Торгового представительства Республики Казахстан в Российской Федерации по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"Обеспечение специальной, инженерно- 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 При оплате расходов государственных учреждений,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 с использованием корпоративной платежной карточки регистрация гражданско-правовой сделки не требуется. </w:t>
      </w:r>
    </w:p>
    <w:bookmarkEnd w:id="17"/>
    <w:bookmarkStart w:name="z22" w:id="18"/>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18"/>
    <w:bookmarkStart w:name="z23" w:id="19"/>
    <w:p>
      <w:pPr>
        <w:spacing w:after="0"/>
        <w:ind w:left="0"/>
        <w:jc w:val="both"/>
      </w:pPr>
      <w:r>
        <w:rPr>
          <w:rFonts w:ascii="Times New Roman"/>
          <w:b w:val="false"/>
          <w:i w:val="false"/>
          <w:color w:val="000000"/>
          <w:sz w:val="28"/>
        </w:rPr>
        <w:t>
      в подклассе 150 "Приобретение услуг и работ":</w:t>
      </w:r>
    </w:p>
    <w:bookmarkEnd w:id="19"/>
    <w:bookmarkStart w:name="z24" w:id="20"/>
    <w:p>
      <w:pPr>
        <w:spacing w:after="0"/>
        <w:ind w:left="0"/>
        <w:jc w:val="both"/>
      </w:pPr>
      <w:r>
        <w:rPr>
          <w:rFonts w:ascii="Times New Roman"/>
          <w:b w:val="false"/>
          <w:i w:val="false"/>
          <w:color w:val="000000"/>
          <w:sz w:val="28"/>
        </w:rPr>
        <w:t>
      по специфике 152 "Оплата услуг связи":</w:t>
      </w:r>
    </w:p>
    <w:bookmarkEnd w:id="20"/>
    <w:bookmarkStart w:name="z25" w:id="21"/>
    <w:p>
      <w:pPr>
        <w:spacing w:after="0"/>
        <w:ind w:left="0"/>
        <w:jc w:val="both"/>
      </w:pPr>
      <w:r>
        <w:rPr>
          <w:rFonts w:ascii="Times New Roman"/>
          <w:b w:val="false"/>
          <w:i w:val="false"/>
          <w:color w:val="000000"/>
          <w:sz w:val="28"/>
        </w:rPr>
        <w:t>
      графу 7 "Примечание" изложить в следующей редакции:</w:t>
      </w:r>
    </w:p>
    <w:bookmarkEnd w:id="21"/>
    <w:bookmarkStart w:name="z26" w:id="22"/>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w:t>
      </w:r>
    </w:p>
    <w:bookmarkEnd w:id="22"/>
    <w:bookmarkStart w:name="z27" w:id="23"/>
    <w:p>
      <w:pPr>
        <w:spacing w:after="0"/>
        <w:ind w:left="0"/>
        <w:jc w:val="both"/>
      </w:pPr>
      <w:r>
        <w:rPr>
          <w:rFonts w:ascii="Times New Roman"/>
          <w:b w:val="false"/>
          <w:i w:val="false"/>
          <w:color w:val="000000"/>
          <w:sz w:val="28"/>
        </w:rPr>
        <w:t>
      по специфике 153 "Оплата транспортных услуг":</w:t>
      </w:r>
    </w:p>
    <w:bookmarkEnd w:id="23"/>
    <w:bookmarkStart w:name="z28" w:id="24"/>
    <w:p>
      <w:pPr>
        <w:spacing w:after="0"/>
        <w:ind w:left="0"/>
        <w:jc w:val="both"/>
      </w:pPr>
      <w:r>
        <w:rPr>
          <w:rFonts w:ascii="Times New Roman"/>
          <w:b w:val="false"/>
          <w:i w:val="false"/>
          <w:color w:val="000000"/>
          <w:sz w:val="28"/>
        </w:rPr>
        <w:t>
      графу 7 "Примечание" изложить в следующей редакции:</w:t>
      </w:r>
    </w:p>
    <w:bookmarkEnd w:id="24"/>
    <w:bookmarkStart w:name="z29" w:id="25"/>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администратором которых является Министерство иностранных дел Республики Казахстан. </w:t>
      </w:r>
    </w:p>
    <w:bookmarkEnd w:id="25"/>
    <w:bookmarkStart w:name="z30" w:id="26"/>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26"/>
    <w:bookmarkStart w:name="z31" w:id="27"/>
    <w:p>
      <w:pPr>
        <w:spacing w:after="0"/>
        <w:ind w:left="0"/>
        <w:jc w:val="both"/>
      </w:pPr>
      <w:r>
        <w:rPr>
          <w:rFonts w:ascii="Times New Roman"/>
          <w:b w:val="false"/>
          <w:i w:val="false"/>
          <w:color w:val="000000"/>
          <w:sz w:val="28"/>
        </w:rPr>
        <w:t>
      по специфике 154 "Оплата аренды за помещение":</w:t>
      </w:r>
    </w:p>
    <w:bookmarkEnd w:id="27"/>
    <w:bookmarkStart w:name="z32" w:id="28"/>
    <w:p>
      <w:pPr>
        <w:spacing w:after="0"/>
        <w:ind w:left="0"/>
        <w:jc w:val="both"/>
      </w:pPr>
      <w:r>
        <w:rPr>
          <w:rFonts w:ascii="Times New Roman"/>
          <w:b w:val="false"/>
          <w:i w:val="false"/>
          <w:color w:val="000000"/>
          <w:sz w:val="28"/>
        </w:rPr>
        <w:t>
      графу 7 "Примечание" изложить в следующей редакции:</w:t>
      </w:r>
    </w:p>
    <w:bookmarkEnd w:id="28"/>
    <w:bookmarkStart w:name="z33" w:id="29"/>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бюджетным программам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администратором которых является Министерство иностранных дел Республики Казахстан. Регистрация договоров, заключенных между государственными учреждениями, обслуживающимися в территориальных подразделениях казначейства, не осуществляется.</w:t>
      </w:r>
    </w:p>
    <w:bookmarkEnd w:id="29"/>
    <w:bookmarkStart w:name="z34" w:id="30"/>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30"/>
    <w:bookmarkStart w:name="z35" w:id="31"/>
    <w:p>
      <w:pPr>
        <w:spacing w:after="0"/>
        <w:ind w:left="0"/>
        <w:jc w:val="both"/>
      </w:pPr>
      <w:r>
        <w:rPr>
          <w:rFonts w:ascii="Times New Roman"/>
          <w:b w:val="false"/>
          <w:i w:val="false"/>
          <w:color w:val="000000"/>
          <w:sz w:val="28"/>
        </w:rPr>
        <w:t>
      по специфике 159 "Оплата прочих услуг и работ":</w:t>
      </w:r>
    </w:p>
    <w:bookmarkEnd w:id="31"/>
    <w:bookmarkStart w:name="z36" w:id="32"/>
    <w:p>
      <w:pPr>
        <w:spacing w:after="0"/>
        <w:ind w:left="0"/>
        <w:jc w:val="both"/>
      </w:pPr>
      <w:r>
        <w:rPr>
          <w:rFonts w:ascii="Times New Roman"/>
          <w:b w:val="false"/>
          <w:i w:val="false"/>
          <w:color w:val="000000"/>
          <w:sz w:val="28"/>
        </w:rPr>
        <w:t>
      графу 7 "Примечание" изложить в следующей редакции:</w:t>
      </w:r>
    </w:p>
    <w:bookmarkEnd w:id="32"/>
    <w:bookmarkStart w:name="z37" w:id="33"/>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подпрограмме "Обзор состояния рынка труда и модернизация политики занятости Республики Казахстан с учетом перспектив развития экономики" бюджетной программы "Оказание услуг по информационно-аналитическому обеспечению социально-трудовой сферы, модернизация политики занятости", администратором которой является Министерство труда и социальной защиты населения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является Министерство финансов Республики Казахстан, Министерство по инвестициям и развитию Республики Казахстан, Министерство сельского хозяйства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по подпрограммам "За счет софинансирования гранта из республиканского бюджета" и "За счет гранта" бюджетной программы "Устойчивое развитие системы социальной защиты населения: продвижение программ по социальной интеграции и инклюзии", администратором которой является Министерство труда и социальной защиты населения Республики Казахстан, при перечислении сумм по заключенному Соглашению о софинансировании между Детским фондом Организации Объединенных Наций в Республике Казахстан и Министерством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"Техническая поддержка для развития эффективной системы социальной работы в рамках государственных социальных услуг", администратором которой является Министерство труда и социальной защиты населения Республики Казахстан,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исследований проектов, осуществляемых совместно с международными организациями", администратором которой является Министерство по инвестициям и развитию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и противодействию коррупции,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bookmarkEnd w:id="33"/>
    <w:bookmarkStart w:name="z38" w:id="34"/>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34"/>
    <w:bookmarkStart w:name="z39" w:id="35"/>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35"/>
    <w:bookmarkStart w:name="z40" w:id="36"/>
    <w:p>
      <w:pPr>
        <w:spacing w:after="0"/>
        <w:ind w:left="0"/>
        <w:jc w:val="both"/>
      </w:pPr>
      <w:r>
        <w:rPr>
          <w:rFonts w:ascii="Times New Roman"/>
          <w:b w:val="false"/>
          <w:i w:val="false"/>
          <w:color w:val="000000"/>
          <w:sz w:val="28"/>
        </w:rPr>
        <w:t>
      в категории 2 "Капитальные затраты":</w:t>
      </w:r>
    </w:p>
    <w:bookmarkEnd w:id="36"/>
    <w:bookmarkStart w:name="z41" w:id="37"/>
    <w:p>
      <w:pPr>
        <w:spacing w:after="0"/>
        <w:ind w:left="0"/>
        <w:jc w:val="both"/>
      </w:pPr>
      <w:r>
        <w:rPr>
          <w:rFonts w:ascii="Times New Roman"/>
          <w:b w:val="false"/>
          <w:i w:val="false"/>
          <w:color w:val="000000"/>
          <w:sz w:val="28"/>
        </w:rPr>
        <w:t>
      в классе 4 "Приобретение основного капитала":</w:t>
      </w:r>
    </w:p>
    <w:bookmarkEnd w:id="37"/>
    <w:bookmarkStart w:name="z42" w:id="38"/>
    <w:p>
      <w:pPr>
        <w:spacing w:after="0"/>
        <w:ind w:left="0"/>
        <w:jc w:val="both"/>
      </w:pPr>
      <w:r>
        <w:rPr>
          <w:rFonts w:ascii="Times New Roman"/>
          <w:b w:val="false"/>
          <w:i w:val="false"/>
          <w:color w:val="000000"/>
          <w:sz w:val="28"/>
        </w:rPr>
        <w:t>
      в подклассе 410 "Приобретение основных средств, нематериальных и биологических активов":</w:t>
      </w:r>
    </w:p>
    <w:bookmarkEnd w:id="38"/>
    <w:bookmarkStart w:name="z43" w:id="39"/>
    <w:p>
      <w:pPr>
        <w:spacing w:after="0"/>
        <w:ind w:left="0"/>
        <w:jc w:val="both"/>
      </w:pPr>
      <w:r>
        <w:rPr>
          <w:rFonts w:ascii="Times New Roman"/>
          <w:b w:val="false"/>
          <w:i w:val="false"/>
          <w:color w:val="000000"/>
          <w:sz w:val="28"/>
        </w:rPr>
        <w:t>
      по специфике 414 "Приобретение машин, оборудования, инструментов, производственного и хозяйственного инвентаря":</w:t>
      </w:r>
    </w:p>
    <w:bookmarkEnd w:id="39"/>
    <w:bookmarkStart w:name="z44" w:id="40"/>
    <w:p>
      <w:pPr>
        <w:spacing w:after="0"/>
        <w:ind w:left="0"/>
        <w:jc w:val="both"/>
      </w:pPr>
      <w:r>
        <w:rPr>
          <w:rFonts w:ascii="Times New Roman"/>
          <w:b w:val="false"/>
          <w:i w:val="false"/>
          <w:color w:val="000000"/>
          <w:sz w:val="28"/>
        </w:rPr>
        <w:t>
      графу 7 "Примечание" изложить в следующей редакции:</w:t>
      </w:r>
    </w:p>
    <w:bookmarkEnd w:id="40"/>
    <w:bookmarkStart w:name="z45" w:id="41"/>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бюджетной программе "Услуги по координации внешнеполитической деятельности", "Обеспечение специальной, инженерно-технической и физической защиты дипломатических представительств за рубежом", администратором которых является Министерство иностранных дел Республики Казахстан. </w:t>
      </w:r>
    </w:p>
    <w:bookmarkEnd w:id="41"/>
    <w:bookmarkStart w:name="z46" w:id="42"/>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42"/>
    <w:bookmarkStart w:name="z47" w:id="43"/>
    <w:p>
      <w:pPr>
        <w:spacing w:after="0"/>
        <w:ind w:left="0"/>
        <w:jc w:val="both"/>
      </w:pPr>
      <w:r>
        <w:rPr>
          <w:rFonts w:ascii="Times New Roman"/>
          <w:b w:val="false"/>
          <w:i w:val="false"/>
          <w:color w:val="000000"/>
          <w:sz w:val="28"/>
        </w:rPr>
        <w:t>
      по специфике 416 "Приобретение нематериальных активов":</w:t>
      </w:r>
    </w:p>
    <w:bookmarkEnd w:id="43"/>
    <w:bookmarkStart w:name="z48" w:id="44"/>
    <w:p>
      <w:pPr>
        <w:spacing w:after="0"/>
        <w:ind w:left="0"/>
        <w:jc w:val="both"/>
      </w:pPr>
      <w:r>
        <w:rPr>
          <w:rFonts w:ascii="Times New Roman"/>
          <w:b w:val="false"/>
          <w:i w:val="false"/>
          <w:color w:val="000000"/>
          <w:sz w:val="28"/>
        </w:rPr>
        <w:t>
      графу 7 "Примечание" изложить в следующей редакции:</w:t>
      </w:r>
    </w:p>
    <w:bookmarkEnd w:id="44"/>
    <w:bookmarkStart w:name="z49" w:id="45"/>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и развития предпринимательства", администратором которой является Министерство национальной экономики Республики Казахстан, на счета загранучреждений Республики Казахстан по бюджетной программе "Услуги по координации внешнеполитической деятельности", администратором которой является Министерство иностранных дел Республики Казахстан.";</w:t>
      </w:r>
    </w:p>
    <w:bookmarkEnd w:id="45"/>
    <w:bookmarkStart w:name="z50" w:id="4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46"/>
    <w:bookmarkStart w:name="z51"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52" w:id="4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48"/>
    <w:bookmarkStart w:name="z53" w:id="49"/>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49"/>
    <w:bookmarkStart w:name="z54" w:id="5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50"/>
    <w:bookmarkStart w:name="z55" w:id="51"/>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