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485b" w14:textId="aad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апреля 2018 года № 153. Зарегистрирован в Министерстве юстиции Республики Казахстан 28 апреля 2018 года № 16848. Утратил силу приказом Министра национальной экономики Республики Казахстан от 12 июля 2023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2016 года № 156-нқ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(зарегистрирован в Реестре государственной регистрации нормативных правовых актов за № 13987, опубликован 5 августа 2016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июля 2017 года № 114-нқ "О внесении изменения в приказ Министра национальной экономики Республики Казахстан от 23 июня 2016 года № 156-нқ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(зарегистрирован в Реестре государственной регистрации нормативных правовых актов за № 15482, опубликован 22 августа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 № 153</w:t>
            </w:r>
            <w:r>
              <w:br/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национальной экономики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национальной экономики Республики Казахстан, в том числе ведомств и их территориальных органов (далее – Министерство),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Министерства национальной экономики Республики Казахстан (далее – служащие корпуса "Б").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корпуса "Б" находится в прямом подчинении;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служащего корпуса "Б" на конкретной государственной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Министерства, меморандумом политического служащего/соглашением служащего корпуса "А", либо, исходя из специфики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 которому оцениваемый служащий корпуса "Б" находится в прямом подчинении.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пребывания служащего корпуса "Б"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6.Оценка проводится по двум отдельным направлениям: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 служащими корпуса "Б";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 служащего корпуса "Б".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 служащих корпуса "Б".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 служащих корпуса "Б", хранятся в службе управления персоналом в течение трех лет со дня завершения оценки.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ключевых целевых индикаторов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Сформированный индивидуальный план работы, с соответствующими КЦИ вносится на рассмотрение вышестоящему руководителю для утверждения.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Министерства, меморандума политического служащего либо соглашения служащего корпуса "А".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ключевых целевых индикаторов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непосредственным руководителем оценочный лист вносится на рассмотрение вышестоящему руководителю.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служащего корпуса "Б" направляется на доработку в случае недостаточности либо недостоверности подтверждающих достижения КЦИ фактов.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служащего корпуса "Б"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служащего корпуса "Б" служба управления персоналом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служащего корпуса "Б" осуществляется непосредственным руководителем, по итогам которой заполняется лист оценки по компетенциям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служащего корпуса "Б"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корпуса "Б" определяется количеством поведенческих индикаторов, которые проявляются в деятельности служащего корпуса "Б" в течение оцениваемого периода в следующем порядке: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корпуса "Б"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корпуса "Б"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служащего корпуса "Б" служба управления персоналом не позднее 2 рабочих дней выносит его на рассмотрение Комиссии.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служащих корпуса "Б"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 служащих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служащих корпуса "Б"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служащих корпуса "Б"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служащих корпуса "Б"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корпуса "Б" от ознакомления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05" w:id="96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(год, на который составляется индивидуальный план)</w:t>
      </w:r>
    </w:p>
    <w:p>
      <w:pPr>
        <w:spacing w:after="0"/>
        <w:ind w:left="0"/>
        <w:jc w:val="both"/>
      </w:pPr>
      <w:bookmarkStart w:name="z106" w:id="9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Лист оценки по ключевым целевым индикаторам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7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(неудовлетворительно, удовлетворительно, эффективно, превосходно)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134" w:id="120"/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______________год  (оцениваемый год)</w:t>
      </w:r>
    </w:p>
    <w:p>
      <w:pPr>
        <w:spacing w:after="0"/>
        <w:ind w:left="0"/>
        <w:jc w:val="both"/>
      </w:pPr>
      <w:bookmarkStart w:name="z135" w:id="12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15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учҰтом возможных рисков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задачи, исходя из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на практике новые навыки, позволяющие повысить его эффективность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соблюдение принятых стандартов и норм, запретов и ограничений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 (заместитель директора департамента);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 (руководитель управления, Заместитель руководителя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С-0-3;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С-0-4 (руководитель отдела)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C-2; *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С-0-4;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bookmarkStart w:name="z3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204"/>
    <w:p>
      <w:pPr>
        <w:spacing w:after="0"/>
        <w:ind w:left="0"/>
        <w:jc w:val="both"/>
      </w:pPr>
      <w:bookmarkStart w:name="z371" w:id="2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Start w:name="z3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год (оцениваемый год)</w:t>
      </w:r>
    </w:p>
    <w:bookmarkEnd w:id="206"/>
    <w:bookmarkStart w:name="z37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Фамилия, имя,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8" w:id="212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3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213"/>
    <w:p>
      <w:pPr>
        <w:spacing w:after="0"/>
        <w:ind w:left="0"/>
        <w:jc w:val="both"/>
      </w:pPr>
      <w:bookmarkStart w:name="z380" w:id="214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______________________________________ Дата 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инициалы, подпись) </w:t>
      </w:r>
    </w:p>
    <w:p>
      <w:pPr>
        <w:spacing w:after="0"/>
        <w:ind w:left="0"/>
        <w:jc w:val="both"/>
      </w:pPr>
      <w:bookmarkStart w:name="z381" w:id="21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 Дата 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инициалы, подпись) </w:t>
      </w:r>
    </w:p>
    <w:p>
      <w:pPr>
        <w:spacing w:after="0"/>
        <w:ind w:left="0"/>
        <w:jc w:val="both"/>
      </w:pPr>
      <w:bookmarkStart w:name="z382" w:id="216"/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_________________________________________ Дата 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