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057b" w14:textId="36f0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органов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18 апреля 2018 года № 628. Зарегистрирован в Министерстве юстиции Республики Казахстан 28 апреля 2018 года № 16843.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органов юстиции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"Об утверждении Методики оценки деятельности административных государственных служащих корпуса "Б" органов юстиции Республики Казахстан" от 22 июня 2017 года № 777 (зарегистрирован в Реестре государственной регистрации нормативных правовых актов № 15331, опубликован 21 июля 2017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службы Министерства юстиции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в Министерстве юстиции Республики Казахстан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юстиции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2018 года № 628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органов юстиции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приказа Министра юстиции РК от 16.03.2026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 и распространяется на правоотношения, возникшие с 01.07.2025).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органов юстиции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органов юстиции Республики Казахстан (далее - служащий корпуса "Б").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корпуса "Б" находится в прямом подчинении в соответствии с его должностной инструкцией;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структурного/территориального подразделения органов юстиции – административный государственный служащий корпуса "Б" категорий С-1 (заместитель председателя Комитета центрального исполнительного органа, директор департамента), C-O-1 (руководитель территориального подразделения);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структурного/территориального подразделения органов юстиции;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 корпуса "Б".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проводится в соответствии с внутренними документами органов юстиции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из других государственных органов проводится в органах юстиции Республики Казахстан за период прикомандирования.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служащего корпуса "Б" за отчетные кварталы календарного года в информационной системе.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служащих корпуса "Б" не проводится в случаях, если срок пребывания оцениваемого служащего корпуса "Б"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корпуса "Б" рабочих дней.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 корпуса "Б", уволенных из органов юстиции Республики Казахстан до окончания оцениваемого периода, проводится без их участия в установленные сроки, предусмотренные пунктом 4 настоящей Методики.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неудовлетворительно" (неудовлетворительная оценка).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неудовлетворительно" от 0 до 1,99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корпуса "Б" получает результаты своей оценки в информационной системе, а также в мобильном приложении "Е-қызмет".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корпуса "Б",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служащим корпуса "Б" в соответствии с установленным порядком Административного процедурно-процессуального кодекса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органы юстиции Республики Казахстан обязаны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служащему корпуса "Б" в рамках подготовки к калибровочным сессиям;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служащим корпуса "Б" в рамках проведения оценки деятельности служащих корпуса "Б".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служащих корпуса "Б" категорий С-1 (заместитель председателя Комитета центрального исполнительного органа, директор департамента), C-O-1 осуществляется непосредственным руководителем по форме, согласно приложению 1 к настоящей Методике.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"Б", занимающих руководящие должности, за исключением лиц, указанных в первом абзаце настоящего пункта, осуществляется руководителем структурного/ территориального подразделения органов юстиции по форме, согласно приложению 1 к настоящей Методике.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категории С-3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структурного/территориального подразделения органов юстиции по форме согласно приложению 2 к настоящей Методике.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органы юстиции Республики Казахстан проводят калибровочные сессии в порядке, предусмотренном в пункте 10 настоящей Методики.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 корпуса "Б".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руководитель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корпуса "Б" в порядке, предусмотренном в пункте 10 настоящей Методики.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корпуса "Б" и предоставляет обратную связь о результатах итоговой оценки.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служащего корпуса "Б".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должность оцениваемого лица с указанием государственного органа)</w:t>
      </w:r>
    </w:p>
    <w:bookmarkEnd w:id="76"/>
    <w:p>
      <w:pPr>
        <w:spacing w:after="0"/>
        <w:ind w:left="0"/>
        <w:jc w:val="both"/>
      </w:pPr>
      <w:bookmarkStart w:name="z84" w:id="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(оцениваемый период)</w:t>
      </w:r>
    </w:p>
    <w:p>
      <w:pPr>
        <w:spacing w:after="0"/>
        <w:ind w:left="0"/>
        <w:jc w:val="both"/>
      </w:pPr>
      <w:bookmarkStart w:name="z86" w:id="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 оценивающего служащего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государственного органа)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bookmarkEnd w:id="92"/>
    <w:p>
      <w:pPr>
        <w:spacing w:after="0"/>
        <w:ind w:left="0"/>
        <w:jc w:val="both"/>
      </w:pPr>
      <w:bookmarkStart w:name="z116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удовлетворительно).</w:t>
      </w:r>
    </w:p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4"/>
    <w:p>
      <w:pPr>
        <w:spacing w:after="0"/>
        <w:ind w:left="0"/>
        <w:jc w:val="both"/>
      </w:pPr>
      <w:bookmarkStart w:name="z118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органов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(при его наличии), должность оцениваемого лица с указанием государственного органа)</w:t>
      </w:r>
    </w:p>
    <w:bookmarkEnd w:id="98"/>
    <w:p>
      <w:pPr>
        <w:spacing w:after="0"/>
        <w:ind w:left="0"/>
        <w:jc w:val="both"/>
      </w:pPr>
      <w:bookmarkStart w:name="z124" w:id="9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(оцениваемый период)</w:t>
      </w:r>
    </w:p>
    <w:p>
      <w:pPr>
        <w:spacing w:after="0"/>
        <w:ind w:left="0"/>
        <w:jc w:val="both"/>
      </w:pPr>
      <w:bookmarkStart w:name="z125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должность оценивающего служащего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органа)</w:t>
      </w:r>
    </w:p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Учитывается: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проработке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участие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секретов*;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2"/>
    <w:bookmarkStart w:name="z14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bookmarkEnd w:id="113"/>
    <w:p>
      <w:pPr>
        <w:spacing w:after="0"/>
        <w:ind w:left="0"/>
        <w:jc w:val="both"/>
      </w:pPr>
      <w:bookmarkStart w:name="z150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(выполняет функциональные обязанности эффективно, выполняет функциональные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обязанности надлежащим образом, выполняет функциональные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удовлетворительно, выполняет функциональные обязанности не удовлетворительно).</w:t>
      </w:r>
    </w:p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5"/>
    <w:p>
      <w:pPr>
        <w:spacing w:after="0"/>
        <w:ind w:left="0"/>
        <w:jc w:val="both"/>
      </w:pPr>
      <w:bookmarkStart w:name="z152" w:id="116"/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(удостоверенная с помощью электронной цифровой подписи)</w:t>
      </w:r>
    </w:p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