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bf33" w14:textId="7efb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сурдотифлотехники, лекарственных субстанций, материалов, оборудования и комплектующих для производства лекарственных средств любых форм, в том числе используемых (применяемых) в области ветеринарии, изделий медицинского (ветеринарного) назначения и медицинской (ветеринарной) техники, обороты по реализации которых и импорт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марта 2018 года № 124. Зарегистрирован в Министерстве юстиции Республики Казахстан 28 апреля 2018 года № 16840. Утратил силу приказом Министра здравоохранения Республики Казахстан от 7 июня 2019 года № ҚР ДСМ-92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07.06.2019 </w:t>
      </w:r>
      <w:r>
        <w:rPr>
          <w:rFonts w:ascii="Times New Roman"/>
          <w:b w:val="false"/>
          <w:i w:val="false"/>
          <w:color w:val="ff0000"/>
          <w:sz w:val="28"/>
        </w:rPr>
        <w:t>№ ҚР ДСМ-92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статьи 394, подпунктами 10) и 11) статьи 399 Кодекса Республики Казахстан от 25 декабря 2017 года "О налогах и других обязательных платежах в бюджет"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перечень лекарственных средств любых форм, в том числе лекарственных субстанций, а также материалов и комплектующих для их производства,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обороты по реализации которых освобождаются от налога на добавленную стоимость,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перечень лекарственных средств любых форм, изделий медицинского назначения и медицинской техники, зарегистрированных в Государственном реестре лекарственных средств, изделий медицинского назначения и медицинской техники и не зарегистрированных в Государственном реестре лекарственных средств, изделий медицинского назначения и медицинской техники, на основании заключения (разрешительного документа), выданного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12096),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 импорт которых освобождается от налога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Комитету фармации Министерства здравоохранения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здравоохранения Республики Казахстан после его официального опубликования; </w:t>
      </w:r>
    </w:p>
    <w:bookmarkEnd w:id="8"/>
    <w:bookmarkStart w:name="z13" w:id="9"/>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Заместитель Премьер-Министра </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У. Шукеев</w:t>
      </w:r>
      <w:r>
        <w:br/>
      </w:r>
      <w:r>
        <w:rPr>
          <w:rFonts w:ascii="Times New Roman"/>
          <w:b w:val="false"/>
          <w:i w:val="false"/>
          <w:color w:val="000000"/>
          <w:sz w:val="28"/>
        </w:rPr>
        <w:t>19 апреля 2018 года</w:t>
      </w:r>
    </w:p>
    <w:bookmarkEnd w:id="12"/>
    <w:bookmarkStart w:name="z24"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Б. Султанов</w:t>
      </w:r>
      <w:r>
        <w:br/>
      </w:r>
      <w:r>
        <w:rPr>
          <w:rFonts w:ascii="Times New Roman"/>
          <w:b w:val="false"/>
          <w:i w:val="false"/>
          <w:color w:val="000000"/>
          <w:sz w:val="28"/>
        </w:rPr>
        <w:t>4 апреля 2018 года</w:t>
      </w:r>
    </w:p>
    <w:bookmarkEnd w:id="13"/>
    <w:bookmarkStart w:name="z3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Т. Сулейменов</w:t>
      </w:r>
      <w:r>
        <w:br/>
      </w:r>
      <w:r>
        <w:rPr>
          <w:rFonts w:ascii="Times New Roman"/>
          <w:b w:val="false"/>
          <w:i w:val="false"/>
          <w:color w:val="000000"/>
          <w:sz w:val="28"/>
        </w:rPr>
        <w:t>2018 года</w:t>
      </w:r>
    </w:p>
    <w:bookmarkEnd w:id="14"/>
    <w:bookmarkStart w:name="z34"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Р. Даленов</w:t>
      </w:r>
      <w:r>
        <w:br/>
      </w:r>
      <w:r>
        <w:rPr>
          <w:rFonts w:ascii="Times New Roman"/>
          <w:b w:val="false"/>
          <w:i w:val="false"/>
          <w:color w:val="000000"/>
          <w:sz w:val="28"/>
        </w:rPr>
        <w:t>23 апреля 2018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124</w:t>
            </w:r>
          </w:p>
        </w:tc>
      </w:tr>
    </w:tbl>
    <w:bookmarkStart w:name="z41" w:id="16"/>
    <w:p>
      <w:pPr>
        <w:spacing w:after="0"/>
        <w:ind w:left="0"/>
        <w:jc w:val="left"/>
      </w:pPr>
      <w:r>
        <w:rPr>
          <w:rFonts w:ascii="Times New Roman"/>
          <w:b/>
          <w:i w:val="false"/>
          <w:color w:val="000000"/>
        </w:rPr>
        <w:t xml:space="preserve"> Перечень лекарственных средств любых форм, в том числе лекарственных субстанций, а также материалов и комплектующих для их производства;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обороты по реализации которых освобождаются от налога на добавленную стоимость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710"/>
        <w:gridCol w:w="201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Порядковый номер</w:t>
            </w:r>
          </w:p>
          <w:bookmarkEnd w:id="1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Группа 02. Мясо и пищевые мясные субпродукты</w:t>
            </w:r>
          </w:p>
          <w:bookmarkEnd w:id="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1.</w:t>
            </w:r>
          </w:p>
          <w:bookmarkEnd w:id="1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bookmarkEnd w:id="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2.</w:t>
            </w:r>
          </w:p>
          <w:bookmarkEnd w:id="2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bookmarkEnd w:id="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3.</w:t>
            </w:r>
          </w:p>
          <w:bookmarkEnd w:id="2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bookmarkEnd w:id="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4.</w:t>
            </w:r>
          </w:p>
          <w:bookmarkEnd w:id="2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bookmarkEnd w:id="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5.</w:t>
            </w:r>
          </w:p>
          <w:bookmarkEnd w:id="2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bookmarkEnd w:id="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6.</w:t>
            </w:r>
          </w:p>
          <w:bookmarkEnd w:id="2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7.</w:t>
            </w:r>
          </w:p>
          <w:bookmarkEnd w:id="3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8.</w:t>
            </w:r>
          </w:p>
          <w:bookmarkEnd w:id="3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9.</w:t>
            </w:r>
          </w:p>
          <w:bookmarkEnd w:id="3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Группа 17. Сахар и кондитерские изделия из сахара</w:t>
            </w:r>
          </w:p>
          <w:bookmarkEnd w:id="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10.</w:t>
            </w:r>
          </w:p>
          <w:bookmarkEnd w:id="3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11.</w:t>
            </w:r>
          </w:p>
          <w:bookmarkEnd w:id="3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Группа 18. Какао и продукт из него</w:t>
            </w:r>
          </w:p>
          <w:bookmarkEnd w:id="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12.</w:t>
            </w:r>
          </w:p>
          <w:bookmarkEnd w:id="3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Группа 21. Разные пищевые продукты</w:t>
            </w:r>
          </w:p>
          <w:bookmarkEnd w:id="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13.</w:t>
            </w:r>
          </w:p>
          <w:bookmarkEnd w:id="3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Группа 22. Алкогольные и безалкогольные напитки и уксус</w:t>
            </w:r>
          </w:p>
          <w:bookmarkEnd w:id="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14.</w:t>
            </w:r>
          </w:p>
          <w:bookmarkEnd w:id="4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bookmarkEnd w:id="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15.</w:t>
            </w:r>
          </w:p>
          <w:bookmarkEnd w:id="4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 лекарственные препараты и изделия медицинского назначения, содержащие морскую воду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16.</w:t>
            </w:r>
          </w:p>
          <w:bookmarkEnd w:id="4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используемые в стоматологии и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17.</w:t>
            </w:r>
          </w:p>
          <w:bookmarkEnd w:id="4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bookmarkEnd w:id="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18.</w:t>
            </w:r>
          </w:p>
          <w:bookmarkEnd w:id="4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19.</w:t>
            </w:r>
          </w:p>
          <w:bookmarkEnd w:id="4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мас. %,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bookmarkEnd w:id="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20.</w:t>
            </w:r>
          </w:p>
          <w:bookmarkEnd w:id="5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и ветеринарной продукции, и дистиллированная, кондуктометрическая вода и вода аналогичной чистоты, используемая для медицинских и ветеренарных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Группа 29. Органические химические соединения</w:t>
            </w:r>
          </w:p>
          <w:bookmarkEnd w:id="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21.</w:t>
            </w:r>
          </w:p>
          <w:bookmarkEnd w:id="5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медицинской и ветеринарной продукции;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Группа 30. Фармацевтическая продукция</w:t>
            </w:r>
          </w:p>
          <w:bookmarkEnd w:id="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22.</w:t>
            </w:r>
          </w:p>
          <w:bookmarkEnd w:id="5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Группа 31. Удобрения</w:t>
            </w:r>
          </w:p>
          <w:bookmarkEnd w:id="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23.</w:t>
            </w:r>
          </w:p>
          <w:bookmarkEnd w:id="5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мас. %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bookmarkEnd w:id="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24.</w:t>
            </w:r>
          </w:p>
          <w:bookmarkEnd w:id="5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25.</w:t>
            </w:r>
          </w:p>
          <w:bookmarkEnd w:id="5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26.</w:t>
            </w:r>
          </w:p>
          <w:bookmarkEnd w:id="6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27.</w:t>
            </w:r>
          </w:p>
          <w:bookmarkEnd w:id="6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bookmarkEnd w:id="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28.</w:t>
            </w:r>
          </w:p>
          <w:bookmarkEnd w:id="6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29.</w:t>
            </w:r>
          </w:p>
          <w:bookmarkEnd w:id="6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 применяемые в медицинских и ветеринарных целях, зарегистрированные в Республике Казахстан в качестве лекарственного средства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30.</w:t>
            </w:r>
          </w:p>
          <w:bookmarkEnd w:id="6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медицинского и ветеринарного назначения, содержащие смесь морской и пресной воды, растворы для хранения контактных линз или глазных протезов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bookmarkEnd w:id="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31.</w:t>
            </w:r>
          </w:p>
          <w:bookmarkEnd w:id="6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используемые при производстве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32.</w:t>
            </w:r>
          </w:p>
          <w:bookmarkEnd w:id="6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bookmarkEnd w:id="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33.</w:t>
            </w:r>
          </w:p>
          <w:bookmarkEnd w:id="7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34.</w:t>
            </w:r>
          </w:p>
          <w:bookmarkEnd w:id="7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медицинских и ветеринарных целей и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35.</w:t>
            </w:r>
          </w:p>
          <w:bookmarkEnd w:id="7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36.</w:t>
            </w:r>
          </w:p>
          <w:bookmarkEnd w:id="7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клей плавильный на основе каучука и прочие готовые адгезивы, используемые при производстве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37.</w:t>
            </w:r>
          </w:p>
          <w:bookmarkEnd w:id="7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Группа 37. Фото-и кинотовары</w:t>
            </w:r>
          </w:p>
          <w:bookmarkEnd w:id="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38.</w:t>
            </w:r>
          </w:p>
          <w:bookmarkEnd w:id="7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медицинских, стоматологических или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39.</w:t>
            </w:r>
          </w:p>
          <w:bookmarkEnd w:id="7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медицинских, стоматологических или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40.</w:t>
            </w:r>
          </w:p>
          <w:bookmarkEnd w:id="7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или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Группа 38. Прочие химические продукты</w:t>
            </w:r>
          </w:p>
          <w:bookmarkEnd w:id="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41.</w:t>
            </w:r>
          </w:p>
          <w:bookmarkEnd w:id="8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42.</w:t>
            </w:r>
          </w:p>
          <w:bookmarkEnd w:id="8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43.</w:t>
            </w:r>
          </w:p>
          <w:bookmarkEnd w:id="8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44.</w:t>
            </w:r>
          </w:p>
          <w:bookmarkEnd w:id="8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45.</w:t>
            </w:r>
          </w:p>
          <w:bookmarkEnd w:id="8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Группа 39. Пластмассы и изделия из них</w:t>
            </w:r>
          </w:p>
          <w:bookmarkEnd w:id="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46.</w:t>
            </w:r>
          </w:p>
          <w:bookmarkEnd w:id="8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медицинских, стоматологических или ветеринарных целях, а также для производства лекарственных средств, изделий медицинского (ветеринарного) назначения и медицинской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Группа 40. Каучук, резина и изделия из них</w:t>
            </w:r>
          </w:p>
          <w:bookmarkEnd w:id="8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47.</w:t>
            </w:r>
          </w:p>
          <w:bookmarkEnd w:id="8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9"/>
          <w:p>
            <w:pPr>
              <w:spacing w:after="20"/>
              <w:ind w:left="20"/>
              <w:jc w:val="both"/>
            </w:pPr>
            <w:r>
              <w:rPr>
                <w:rFonts w:ascii="Times New Roman"/>
                <w:b w:val="false"/>
                <w:i w:val="false"/>
                <w:color w:val="000000"/>
                <w:sz w:val="20"/>
              </w:rPr>
              <w:t>
48.</w:t>
            </w:r>
          </w:p>
          <w:bookmarkEnd w:id="8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(TSNR)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49.</w:t>
            </w:r>
          </w:p>
          <w:bookmarkEnd w:id="9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50.</w:t>
            </w:r>
          </w:p>
          <w:bookmarkEnd w:id="9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51.</w:t>
            </w:r>
          </w:p>
          <w:bookmarkEnd w:id="9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52.</w:t>
            </w:r>
          </w:p>
          <w:bookmarkEnd w:id="9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медицинской и ветеринарной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53.</w:t>
            </w:r>
          </w:p>
          <w:bookmarkEnd w:id="9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извулканизированной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резиновые грелки, спринцовки, кислородные подушки, глазные пипетки, аспираторы для носа, молокоотсосы, детские зубные кольца, кружка Эсмарха, жгут кровоостанавливающий, бинт Мартенса, используемые в медицинских и ветеринарных целях, различные типы сосок и аналогичные изделия для детей, контрацептивы из вулканизированной резины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54.</w:t>
            </w:r>
          </w:p>
          <w:bookmarkEnd w:id="9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4015 11 000 0,4015 19 000 0,4015 90 000 0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55.</w:t>
            </w:r>
          </w:p>
          <w:bookmarkEnd w:id="9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и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Группа 41. Необработанные шкуры (кроме натурального меха) и выделанная кожа</w:t>
            </w:r>
          </w:p>
          <w:bookmarkEnd w:id="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56.</w:t>
            </w:r>
          </w:p>
          <w:bookmarkEnd w:id="9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bookmarkEnd w:id="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57.</w:t>
            </w:r>
          </w:p>
          <w:bookmarkEnd w:id="10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58.</w:t>
            </w:r>
          </w:p>
          <w:bookmarkEnd w:id="10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используемые в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59.</w:t>
            </w:r>
          </w:p>
          <w:bookmarkEnd w:id="10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медицинских, фармацевтических и ветеринарных целях, а также для производства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60.</w:t>
            </w:r>
          </w:p>
          <w:bookmarkEnd w:id="10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медицинских и ветеринарных целях, не расфасованные для розничной продажи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61.</w:t>
            </w:r>
          </w:p>
          <w:bookmarkEnd w:id="10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62.</w:t>
            </w:r>
          </w:p>
          <w:bookmarkEnd w:id="10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63.</w:t>
            </w:r>
          </w:p>
          <w:bookmarkEnd w:id="10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Группа 52. Хлопок</w:t>
            </w:r>
          </w:p>
          <w:bookmarkEnd w:id="1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64.</w:t>
            </w:r>
          </w:p>
          <w:bookmarkEnd w:id="10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r>
              <w:br/>
            </w:r>
            <w:r>
              <w:rPr>
                <w:rFonts w:ascii="Times New Roman"/>
                <w:b w:val="false"/>
                <w:i w:val="false"/>
                <w:color w:val="000000"/>
                <w:sz w:val="20"/>
              </w:rPr>
              <w:t>
5208 11 100 0,5208 21 100 0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не более 200 г/м для изготовления бинтов, перевязочных материалов и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bookmarkEnd w:id="1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65.</w:t>
            </w:r>
          </w:p>
          <w:bookmarkEnd w:id="11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66.</w:t>
            </w:r>
          </w:p>
          <w:bookmarkEnd w:id="11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Группа 61. Предметы одежды и принадлежности к одежде, трикотажные машинного или ручного вязания</w:t>
            </w:r>
          </w:p>
          <w:bookmarkEnd w:id="1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67.</w:t>
            </w:r>
          </w:p>
          <w:bookmarkEnd w:id="11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r>
              <w:br/>
            </w:r>
            <w:r>
              <w:rPr>
                <w:rFonts w:ascii="Times New Roman"/>
                <w:b w:val="false"/>
                <w:i w:val="false"/>
                <w:color w:val="000000"/>
                <w:sz w:val="20"/>
              </w:rPr>
              <w:t>
6108 21 000 0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для медицинского применения из хлопчатобумажной пряжи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68.</w:t>
            </w:r>
          </w:p>
          <w:bookmarkEnd w:id="11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6115 10 100 1,</w:t>
            </w:r>
            <w:r>
              <w:br/>
            </w:r>
            <w:r>
              <w:rPr>
                <w:rFonts w:ascii="Times New Roman"/>
                <w:b w:val="false"/>
                <w:i w:val="false"/>
                <w:color w:val="000000"/>
                <w:sz w:val="20"/>
              </w:rPr>
              <w:t>
6115 10 100 2,</w:t>
            </w:r>
            <w:r>
              <w:br/>
            </w:r>
            <w:r>
              <w:rPr>
                <w:rFonts w:ascii="Times New Roman"/>
                <w:b w:val="false"/>
                <w:i w:val="false"/>
                <w:color w:val="000000"/>
                <w:sz w:val="20"/>
              </w:rPr>
              <w:t>
6115 10 100 9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колготки, гольфы из синтетических нитей для страдающих варикозным расширением вен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bookmarkEnd w:id="1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69.</w:t>
            </w:r>
          </w:p>
          <w:bookmarkEnd w:id="11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используемые в фармацевтической и медицинской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70.</w:t>
            </w:r>
          </w:p>
          <w:bookmarkEnd w:id="11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товарных позиций 5603, применяемые для медицинской и фармацевтической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8"/>
          <w:p>
            <w:pPr>
              <w:spacing w:after="20"/>
              <w:ind w:left="20"/>
              <w:jc w:val="both"/>
            </w:pPr>
            <w:r>
              <w:rPr>
                <w:rFonts w:ascii="Times New Roman"/>
                <w:b w:val="false"/>
                <w:i w:val="false"/>
                <w:color w:val="000000"/>
                <w:sz w:val="20"/>
              </w:rPr>
              <w:t>
71.</w:t>
            </w:r>
          </w:p>
          <w:bookmarkEnd w:id="11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используемые в фармацевтической и медицинской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72.</w:t>
            </w:r>
          </w:p>
          <w:bookmarkEnd w:id="11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подвязки и аналогичные изделия и их части трикотажные машинного или ручного вязания или нетрикотажные для медицинских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73.</w:t>
            </w:r>
          </w:p>
          <w:bookmarkEnd w:id="12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принадлежности к одежде, кроме включенных в товарную позицию 6212, используемые в фармацевтической и медицинской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Группа 63. Прочие готовые текстильные изделия; наборы; одежда и текстильные изделия, бывшие в употреблении; тряпье</w:t>
            </w:r>
          </w:p>
          <w:bookmarkEnd w:id="1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74.</w:t>
            </w:r>
          </w:p>
          <w:bookmarkEnd w:id="12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используемое в фармацевтической и медицинской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75.</w:t>
            </w:r>
          </w:p>
          <w:bookmarkEnd w:id="12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 изделия из текстильного материала, используемые при производстве фармацевтической, медицинской и ветеринарной продукции, а также в медицине и ветеринарии, такие как жгут кровоостанавливающий, маски медицинские, бахилы, пояса, корсеты, корректоры осанки медицинского назначения, фиксаторы медицинские для шейного отдела позвоночника, повязки поддерживающие медицинские для фиксации конечностей в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Группа 65. Головные уборы и их части</w:t>
            </w:r>
          </w:p>
          <w:bookmarkEnd w:id="1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76.</w:t>
            </w:r>
          </w:p>
          <w:bookmarkEnd w:id="12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плетенные или изготовленные путем соединения полос из любого материала, с подкладкой или без подкладки, с отделкой или без отделки, используемые в фармацевтической и медицинской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77.</w:t>
            </w:r>
          </w:p>
          <w:bookmarkEnd w:id="12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трикотажного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 используемые в фармацевтической и медицинской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Группа 66. Зонты, солнцезащитные зонты, трости, трости-сиденья, хлысты, кнуты для верховой езды и их части</w:t>
            </w:r>
          </w:p>
          <w:bookmarkEnd w:id="1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78.</w:t>
            </w:r>
          </w:p>
          <w:bookmarkEnd w:id="12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специально предназначенные для инвалидов и людей, имеющих увечья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Группа 68. Изделия из камня, гипса, цемента, асбеста, слюды или аналогичных материалов</w:t>
            </w:r>
          </w:p>
          <w:bookmarkEnd w:id="1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79.</w:t>
            </w:r>
          </w:p>
          <w:bookmarkEnd w:id="13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точильные, круги шлифовальные и аналогичные изделия без опорных конструкций, предназначенные для шлифовки, заточки, полировки, подгонки или резки,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 используемые при производстве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80.</w:t>
            </w:r>
          </w:p>
          <w:bookmarkEnd w:id="13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основах, используемые при производстве очковых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Группа 69. Керамические изделия</w:t>
            </w:r>
          </w:p>
          <w:bookmarkEnd w:id="1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81.</w:t>
            </w:r>
          </w:p>
          <w:bookmarkEnd w:id="13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Группа 70. Стекло и изделия их него</w:t>
            </w:r>
          </w:p>
          <w:bookmarkEnd w:id="1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82.</w:t>
            </w:r>
          </w:p>
          <w:bookmarkEnd w:id="13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83.</w:t>
            </w:r>
          </w:p>
          <w:bookmarkEnd w:id="13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84.</w:t>
            </w:r>
          </w:p>
          <w:bookmarkEnd w:id="13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85.</w:t>
            </w:r>
          </w:p>
          <w:bookmarkEnd w:id="13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86.</w:t>
            </w:r>
          </w:p>
          <w:bookmarkEnd w:id="13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87.</w:t>
            </w:r>
          </w:p>
          <w:bookmarkEnd w:id="14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88.</w:t>
            </w:r>
          </w:p>
          <w:bookmarkEnd w:id="14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Группа 73. Изделия из черных металлов</w:t>
            </w:r>
          </w:p>
          <w:bookmarkEnd w:id="1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89.</w:t>
            </w:r>
          </w:p>
          <w:bookmarkEnd w:id="14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медицинской технике, изделиях медицинского назначения, а также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90.</w:t>
            </w:r>
          </w:p>
          <w:bookmarkEnd w:id="14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91.</w:t>
            </w:r>
          </w:p>
          <w:bookmarkEnd w:id="14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медицинских и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Группа 74. Медь и изделия из нее</w:t>
            </w:r>
          </w:p>
          <w:bookmarkEnd w:id="1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92.</w:t>
            </w:r>
          </w:p>
          <w:bookmarkEnd w:id="14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в медицине для обеспечения лечебными газами, используемые в медицинских целях и (или)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Группа 76. Алюминий и изделия из него</w:t>
            </w:r>
          </w:p>
          <w:bookmarkEnd w:id="1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93.</w:t>
            </w:r>
          </w:p>
          <w:bookmarkEnd w:id="14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медицинской и ветеринарной техники, изделий медицинского назначения и оборудования систем лечебного газоснабжения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94.</w:t>
            </w:r>
          </w:p>
          <w:bookmarkEnd w:id="15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средств для упаковки в блистер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95.</w:t>
            </w:r>
          </w:p>
          <w:bookmarkEnd w:id="15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r>
              <w:br/>
            </w:r>
            <w:r>
              <w:rPr>
                <w:rFonts w:ascii="Times New Roman"/>
                <w:b w:val="false"/>
                <w:i w:val="false"/>
                <w:color w:val="000000"/>
                <w:sz w:val="20"/>
              </w:rPr>
              <w:t>
7612 10 000 0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96.</w:t>
            </w:r>
          </w:p>
          <w:bookmarkEnd w:id="15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r>
              <w:br/>
            </w:r>
            <w:r>
              <w:rPr>
                <w:rFonts w:ascii="Times New Roman"/>
                <w:b w:val="false"/>
                <w:i w:val="false"/>
                <w:color w:val="000000"/>
                <w:sz w:val="20"/>
              </w:rPr>
              <w:t>
7612 90 200 0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97.</w:t>
            </w:r>
          </w:p>
          <w:bookmarkEnd w:id="15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Группа 78. Свинец и изделия из него</w:t>
            </w:r>
          </w:p>
          <w:bookmarkEnd w:id="1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98.</w:t>
            </w:r>
          </w:p>
          <w:bookmarkEnd w:id="15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используемые в медицине для защиты от ионизирующих излучений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Группа 80. Олово и изделия из него</w:t>
            </w:r>
          </w:p>
          <w:bookmarkEnd w:id="1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99.</w:t>
            </w:r>
          </w:p>
          <w:bookmarkEnd w:id="15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для блокирования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bookmarkEnd w:id="1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100.</w:t>
            </w:r>
          </w:p>
          <w:bookmarkEnd w:id="15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Группа 83. Прочие изделия из недрагоценных металлов</w:t>
            </w:r>
          </w:p>
          <w:bookmarkEnd w:id="1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101.</w:t>
            </w:r>
          </w:p>
          <w:bookmarkEnd w:id="16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2"/>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bookmarkEnd w:id="1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3"/>
          <w:p>
            <w:pPr>
              <w:spacing w:after="20"/>
              <w:ind w:left="20"/>
              <w:jc w:val="both"/>
            </w:pPr>
            <w:r>
              <w:rPr>
                <w:rFonts w:ascii="Times New Roman"/>
                <w:b w:val="false"/>
                <w:i w:val="false"/>
                <w:color w:val="000000"/>
                <w:sz w:val="20"/>
              </w:rPr>
              <w:t>
102.</w:t>
            </w:r>
          </w:p>
          <w:bookmarkEnd w:id="16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фармацевтической и медицинской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103.</w:t>
            </w:r>
          </w:p>
          <w:bookmarkEnd w:id="16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5"/>
          <w:p>
            <w:pPr>
              <w:spacing w:after="20"/>
              <w:ind w:left="20"/>
              <w:jc w:val="both"/>
            </w:pPr>
            <w:r>
              <w:rPr>
                <w:rFonts w:ascii="Times New Roman"/>
                <w:b w:val="false"/>
                <w:i w:val="false"/>
                <w:color w:val="000000"/>
                <w:sz w:val="20"/>
              </w:rPr>
              <w:t>
104.</w:t>
            </w:r>
          </w:p>
          <w:bookmarkEnd w:id="16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медицинских и ветеринарных целях и (или) фармацевтической, медицинской и ветеринарной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6"/>
          <w:p>
            <w:pPr>
              <w:spacing w:after="20"/>
              <w:ind w:left="20"/>
              <w:jc w:val="both"/>
            </w:pPr>
            <w:r>
              <w:rPr>
                <w:rFonts w:ascii="Times New Roman"/>
                <w:b w:val="false"/>
                <w:i w:val="false"/>
                <w:color w:val="000000"/>
                <w:sz w:val="20"/>
              </w:rPr>
              <w:t>
105.</w:t>
            </w:r>
          </w:p>
          <w:bookmarkEnd w:id="16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медицинской и ветеринарной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7"/>
          <w:p>
            <w:pPr>
              <w:spacing w:after="20"/>
              <w:ind w:left="20"/>
              <w:jc w:val="both"/>
            </w:pPr>
            <w:r>
              <w:rPr>
                <w:rFonts w:ascii="Times New Roman"/>
                <w:b w:val="false"/>
                <w:i w:val="false"/>
                <w:color w:val="000000"/>
                <w:sz w:val="20"/>
              </w:rPr>
              <w:t>
106.</w:t>
            </w:r>
          </w:p>
          <w:bookmarkEnd w:id="16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медицинских и ветеринарных целях, в чистых помещениях,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8"/>
          <w:p>
            <w:pPr>
              <w:spacing w:after="20"/>
              <w:ind w:left="20"/>
              <w:jc w:val="both"/>
            </w:pPr>
            <w:r>
              <w:rPr>
                <w:rFonts w:ascii="Times New Roman"/>
                <w:b w:val="false"/>
                <w:i w:val="false"/>
                <w:color w:val="000000"/>
                <w:sz w:val="20"/>
              </w:rPr>
              <w:t>
107.</w:t>
            </w:r>
          </w:p>
          <w:bookmarkEnd w:id="16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медицинской и ветеринарной; части оборудования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108.</w:t>
            </w:r>
          </w:p>
          <w:bookmarkEnd w:id="16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и ветеринарных целей, а также используемые при производстве фармацевтической, медицинской и ветеринарной продукции,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0"/>
          <w:p>
            <w:pPr>
              <w:spacing w:after="20"/>
              <w:ind w:left="20"/>
              <w:jc w:val="both"/>
            </w:pPr>
            <w:r>
              <w:rPr>
                <w:rFonts w:ascii="Times New Roman"/>
                <w:b w:val="false"/>
                <w:i w:val="false"/>
                <w:color w:val="000000"/>
                <w:sz w:val="20"/>
              </w:rPr>
              <w:t>
109.</w:t>
            </w:r>
          </w:p>
          <w:bookmarkEnd w:id="17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используемое при производстве фармацевтической, медицинской и ветеринарной продукции,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110.</w:t>
            </w:r>
          </w:p>
          <w:bookmarkEnd w:id="17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111.</w:t>
            </w:r>
          </w:p>
          <w:bookmarkEnd w:id="17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112.</w:t>
            </w:r>
          </w:p>
          <w:bookmarkEnd w:id="17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113.</w:t>
            </w:r>
          </w:p>
          <w:bookmarkEnd w:id="17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тографские камни, подготовленные для печатных целей (например, обточенные, шлифованные или полированные), используемые в организациях здравоохранения, чистых помещениях, при производстве фармацевтической и медицинской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114.</w:t>
            </w:r>
          </w:p>
          <w:bookmarkEnd w:id="17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используемые в организациях здравоохранения, в чистых помещениях, при производстве фармацевтической, медицинской и ветеринарной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115.</w:t>
            </w:r>
          </w:p>
          <w:bookmarkEnd w:id="17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116.</w:t>
            </w:r>
          </w:p>
          <w:bookmarkEnd w:id="17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117.</w:t>
            </w:r>
          </w:p>
          <w:bookmarkEnd w:id="17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118.</w:t>
            </w:r>
          </w:p>
          <w:bookmarkEnd w:id="17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оптического стекла, используемые при производстве изделий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119.</w:t>
            </w:r>
          </w:p>
          <w:bookmarkEnd w:id="18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 используемые для обработки оптического стекла при производстве изделий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120.</w:t>
            </w:r>
          </w:p>
          <w:bookmarkEnd w:id="18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8467 11 900 0,8467 21 910 0,8467 29 510 0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с электрическим двигателем, прочие, используемые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121.</w:t>
            </w:r>
          </w:p>
          <w:bookmarkEnd w:id="18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r>
              <w:br/>
            </w:r>
            <w:r>
              <w:rPr>
                <w:rFonts w:ascii="Times New Roman"/>
                <w:b w:val="false"/>
                <w:i w:val="false"/>
                <w:color w:val="000000"/>
                <w:sz w:val="20"/>
              </w:rPr>
              <w:t>
8467 89 000 0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электрические инструменты для фрезерования, используемые при изготовлении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122.</w:t>
            </w:r>
          </w:p>
          <w:bookmarkEnd w:id="18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r>
              <w:br/>
            </w:r>
            <w:r>
              <w:rPr>
                <w:rFonts w:ascii="Times New Roman"/>
                <w:b w:val="false"/>
                <w:i w:val="false"/>
                <w:color w:val="000000"/>
                <w:sz w:val="20"/>
              </w:rPr>
              <w:t>
8471 49 000 0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прочие, поставляемые в виде систем, используемые при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123.</w:t>
            </w:r>
          </w:p>
          <w:bookmarkEnd w:id="18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r>
              <w:br/>
            </w:r>
            <w:r>
              <w:rPr>
                <w:rFonts w:ascii="Times New Roman"/>
                <w:b w:val="false"/>
                <w:i w:val="false"/>
                <w:color w:val="000000"/>
                <w:sz w:val="20"/>
              </w:rPr>
              <w:t>
8474 20 000,8474 39 000 1,8474 80 101 0,8474 80 901 0,8474 90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124.</w:t>
            </w:r>
          </w:p>
          <w:bookmarkEnd w:id="18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125.</w:t>
            </w:r>
          </w:p>
          <w:bookmarkEnd w:id="18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изделий медицинского (ветеринарного)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126.</w:t>
            </w:r>
          </w:p>
          <w:bookmarkEnd w:id="18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или пластмасс, используемые при производстве изделий медицинского (ветеринарного)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127.</w:t>
            </w:r>
          </w:p>
          <w:bookmarkEnd w:id="18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медицинской технике, изделиях медицинского назначения и системах лечебного газоснабжения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bookmarkEnd w:id="1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128.</w:t>
            </w:r>
          </w:p>
          <w:bookmarkEnd w:id="19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129.</w:t>
            </w:r>
          </w:p>
          <w:bookmarkEnd w:id="19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130.</w:t>
            </w:r>
          </w:p>
          <w:bookmarkEnd w:id="19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131.</w:t>
            </w:r>
          </w:p>
          <w:bookmarkEnd w:id="19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132.</w:t>
            </w:r>
          </w:p>
          <w:bookmarkEnd w:id="19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133.</w:t>
            </w:r>
          </w:p>
          <w:bookmarkEnd w:id="19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134.</w:t>
            </w:r>
          </w:p>
          <w:bookmarkEnd w:id="19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и ветеринарных целей;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135.</w:t>
            </w:r>
          </w:p>
          <w:bookmarkEnd w:id="19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медицинских и ветеринарных целей;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136.</w:t>
            </w:r>
          </w:p>
          <w:bookmarkEnd w:id="19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bookmarkEnd w:id="1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137.</w:t>
            </w:r>
          </w:p>
          <w:bookmarkEnd w:id="20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медицинских и ветеринарных целей (передвижные медицинские и ветеринарные комплексы)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138.</w:t>
            </w:r>
          </w:p>
          <w:bookmarkEnd w:id="20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медицинских и ветеринарных комплексов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139.</w:t>
            </w:r>
          </w:p>
          <w:bookmarkEnd w:id="20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140.</w:t>
            </w:r>
          </w:p>
          <w:bookmarkEnd w:id="20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bookmarkEnd w:id="2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141.</w:t>
            </w:r>
          </w:p>
          <w:bookmarkEnd w:id="20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 используемые в медицинских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142.</w:t>
            </w:r>
          </w:p>
          <w:bookmarkEnd w:id="20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 из 9001 40 490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143.</w:t>
            </w:r>
          </w:p>
          <w:bookmarkEnd w:id="20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9001 50 410 0,9001 50 490 0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144.</w:t>
            </w:r>
          </w:p>
          <w:bookmarkEnd w:id="20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используемые в медицине, изделиях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145.</w:t>
            </w:r>
          </w:p>
          <w:bookmarkEnd w:id="20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9003(кроме 9003 19 000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(кроме солнцезащитных), или аналогичных оптических приборов,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146.</w:t>
            </w:r>
          </w:p>
          <w:bookmarkEnd w:id="21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(кроме 9004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(кроме солнцезащитных) и аналогичные оптические приборы, корректирующие зрение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147.</w:t>
            </w:r>
          </w:p>
          <w:bookmarkEnd w:id="21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медицинского, ветеринарного или хирургического обследования внутренних органов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148.</w:t>
            </w:r>
          </w:p>
          <w:bookmarkEnd w:id="21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149.</w:t>
            </w:r>
          </w:p>
          <w:bookmarkEnd w:id="21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прочее оборудование для фотолабораторий, негатоскопы, проявочные машины, используемые в медицинских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150.</w:t>
            </w:r>
          </w:p>
          <w:bookmarkEnd w:id="21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151.</w:t>
            </w:r>
          </w:p>
          <w:bookmarkEnd w:id="21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 их части и принадлежности,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152.</w:t>
            </w:r>
          </w:p>
          <w:bookmarkEnd w:id="21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изделия медицинского и ветеринарного назначения и медицинской техники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153.</w:t>
            </w:r>
          </w:p>
          <w:bookmarkEnd w:id="21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154.</w:t>
            </w:r>
          </w:p>
          <w:bookmarkEnd w:id="21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для медицинских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155.</w:t>
            </w:r>
          </w:p>
          <w:bookmarkEnd w:id="219"/>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156.</w:t>
            </w:r>
          </w:p>
          <w:bookmarkEnd w:id="22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157.</w:t>
            </w:r>
          </w:p>
          <w:bookmarkEnd w:id="221"/>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158.</w:t>
            </w:r>
          </w:p>
          <w:bookmarkEnd w:id="22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медицинских и ветеринарных целей 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159.</w:t>
            </w:r>
          </w:p>
          <w:bookmarkEnd w:id="22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160.</w:t>
            </w:r>
          </w:p>
          <w:bookmarkEnd w:id="22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гаэо-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и ветеринарных целей части и принадлежности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161.</w:t>
            </w:r>
          </w:p>
          <w:bookmarkEnd w:id="22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162.</w:t>
            </w:r>
          </w:p>
          <w:bookmarkEnd w:id="226"/>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медицине и ветеринарии или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163.</w:t>
            </w:r>
          </w:p>
          <w:bookmarkEnd w:id="22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164.</w:t>
            </w:r>
          </w:p>
          <w:bookmarkEnd w:id="228"/>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и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Группа 91. Часы всех видов и их части</w:t>
            </w:r>
          </w:p>
          <w:bookmarkEnd w:id="2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165.</w:t>
            </w:r>
          </w:p>
          <w:bookmarkEnd w:id="230"/>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bookmarkEnd w:id="2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166.</w:t>
            </w:r>
          </w:p>
          <w:bookmarkEnd w:id="232"/>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167.</w:t>
            </w:r>
          </w:p>
          <w:bookmarkEnd w:id="233"/>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медицине и/или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168.</w:t>
            </w:r>
          </w:p>
          <w:bookmarkEnd w:id="234"/>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9405 10 210 1,9405 10 400 1,9405 10 500 1,9405 10 910 1,9405 10 980 1,9405 20 110 1,9405 20 400 1,9405 20 500 1,9405 20 910 1,9405 20 990 1,9405 40 100 1,9405 40 310 1,9405 40 350 1,9405 40 390 1,9405 40 910 1,9405 40 950 1,9405 40 990 1,9405 91 900 1,9405 92 000 1,9405 99 000 1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169.</w:t>
            </w:r>
          </w:p>
          <w:bookmarkEnd w:id="235"/>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Группа 96. Разные готовые изделия</w:t>
            </w:r>
          </w:p>
          <w:bookmarkEnd w:id="2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170.</w:t>
            </w:r>
          </w:p>
          <w:bookmarkEnd w:id="237"/>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124</w:t>
            </w:r>
          </w:p>
        </w:tc>
      </w:tr>
    </w:tbl>
    <w:bookmarkStart w:name="z264" w:id="238"/>
    <w:p>
      <w:pPr>
        <w:spacing w:after="0"/>
        <w:ind w:left="0"/>
        <w:jc w:val="left"/>
      </w:pPr>
      <w:r>
        <w:rPr>
          <w:rFonts w:ascii="Times New Roman"/>
          <w:b/>
          <w:i w:val="false"/>
          <w:color w:val="000000"/>
        </w:rPr>
        <w:t xml:space="preserve"> Перечень  лекарственных средств любых форм, изделий медицинского назначения и медицинской техники, зарегистрированных в Государственном реестре лекарственных средств, изделий медицинского назначения и медицинской техники и не зарегистрированных в Государственном реестре лекарственных средств, изделий медицинского назначения и медицинской техники, на основании заключения (разрешительного документа), выданного согласно приказа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№12096),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 импорт которых освобождается от налога на добавленную стоимость</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24"/>
        <w:gridCol w:w="210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9"/>
          <w:p>
            <w:pPr>
              <w:spacing w:after="20"/>
              <w:ind w:left="20"/>
              <w:jc w:val="both"/>
            </w:pPr>
            <w:r>
              <w:rPr>
                <w:rFonts w:ascii="Times New Roman"/>
                <w:b w:val="false"/>
                <w:i w:val="false"/>
                <w:color w:val="000000"/>
                <w:sz w:val="20"/>
              </w:rPr>
              <w:t>
Порядковый номер</w:t>
            </w:r>
          </w:p>
          <w:bookmarkEnd w:id="23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0"/>
          <w:p>
            <w:pPr>
              <w:spacing w:after="20"/>
              <w:ind w:left="20"/>
              <w:jc w:val="both"/>
            </w:pPr>
            <w:r>
              <w:rPr>
                <w:rFonts w:ascii="Times New Roman"/>
                <w:b w:val="false"/>
                <w:i w:val="false"/>
                <w:color w:val="000000"/>
                <w:sz w:val="20"/>
              </w:rPr>
              <w:t>
Группа 02. Мясо и пищевые мясные субпродукты</w:t>
            </w:r>
          </w:p>
          <w:bookmarkEnd w:id="2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1"/>
          <w:p>
            <w:pPr>
              <w:spacing w:after="20"/>
              <w:ind w:left="20"/>
              <w:jc w:val="both"/>
            </w:pPr>
            <w:r>
              <w:rPr>
                <w:rFonts w:ascii="Times New Roman"/>
                <w:b w:val="false"/>
                <w:i w:val="false"/>
                <w:color w:val="000000"/>
                <w:sz w:val="20"/>
              </w:rPr>
              <w:t>
1.</w:t>
            </w:r>
          </w:p>
          <w:bookmarkEnd w:id="24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0206 10 100 0,0206 22 000 1,0206 29 100 0,0206 30 000 1,0206 30 000 3,0206 41 000 1,0206 49 000 1,0206 80 100 0,0206 90 100 0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bookmarkEnd w:id="2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3"/>
          <w:p>
            <w:pPr>
              <w:spacing w:after="20"/>
              <w:ind w:left="20"/>
              <w:jc w:val="both"/>
            </w:pPr>
            <w:r>
              <w:rPr>
                <w:rFonts w:ascii="Times New Roman"/>
                <w:b w:val="false"/>
                <w:i w:val="false"/>
                <w:color w:val="000000"/>
                <w:sz w:val="20"/>
              </w:rPr>
              <w:t>
2.</w:t>
            </w:r>
          </w:p>
          <w:bookmarkEnd w:id="24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4"/>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bookmarkEnd w:id="2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5"/>
          <w:p>
            <w:pPr>
              <w:spacing w:after="20"/>
              <w:ind w:left="20"/>
              <w:jc w:val="both"/>
            </w:pPr>
            <w:r>
              <w:rPr>
                <w:rFonts w:ascii="Times New Roman"/>
                <w:b w:val="false"/>
                <w:i w:val="false"/>
                <w:color w:val="000000"/>
                <w:sz w:val="20"/>
              </w:rPr>
              <w:t>
3.</w:t>
            </w:r>
          </w:p>
          <w:bookmarkEnd w:id="24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6"/>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bookmarkEnd w:id="2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7"/>
          <w:p>
            <w:pPr>
              <w:spacing w:after="20"/>
              <w:ind w:left="20"/>
              <w:jc w:val="both"/>
            </w:pPr>
            <w:r>
              <w:rPr>
                <w:rFonts w:ascii="Times New Roman"/>
                <w:b w:val="false"/>
                <w:i w:val="false"/>
                <w:color w:val="000000"/>
                <w:sz w:val="20"/>
              </w:rPr>
              <w:t>
4.</w:t>
            </w:r>
          </w:p>
          <w:bookmarkEnd w:id="24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8"/>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bookmarkEnd w:id="2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5.</w:t>
            </w:r>
          </w:p>
          <w:bookmarkEnd w:id="24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bookmarkEnd w:id="2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6.</w:t>
            </w:r>
          </w:p>
          <w:bookmarkEnd w:id="25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7.</w:t>
            </w:r>
          </w:p>
          <w:bookmarkEnd w:id="25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3"/>
          <w:p>
            <w:pPr>
              <w:spacing w:after="20"/>
              <w:ind w:left="20"/>
              <w:jc w:val="both"/>
            </w:pPr>
            <w:r>
              <w:rPr>
                <w:rFonts w:ascii="Times New Roman"/>
                <w:b w:val="false"/>
                <w:i w:val="false"/>
                <w:color w:val="000000"/>
                <w:sz w:val="20"/>
              </w:rPr>
              <w:t>
8.</w:t>
            </w:r>
          </w:p>
          <w:bookmarkEnd w:id="25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9.</w:t>
            </w:r>
          </w:p>
          <w:bookmarkEnd w:id="25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Группа 17. Сахар и кондитерские изделия из сахара</w:t>
            </w:r>
          </w:p>
          <w:bookmarkEnd w:id="2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10.</w:t>
            </w:r>
          </w:p>
          <w:bookmarkEnd w:id="25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11.</w:t>
            </w:r>
          </w:p>
          <w:bookmarkEnd w:id="25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пастилки от боли в горле и таблетки от кашля,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Группа 18. Какао и продукт из него</w:t>
            </w:r>
          </w:p>
          <w:bookmarkEnd w:id="2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12.</w:t>
            </w:r>
          </w:p>
          <w:bookmarkEnd w:id="25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0"/>
          <w:p>
            <w:pPr>
              <w:spacing w:after="20"/>
              <w:ind w:left="20"/>
              <w:jc w:val="both"/>
            </w:pPr>
            <w:r>
              <w:rPr>
                <w:rFonts w:ascii="Times New Roman"/>
                <w:b w:val="false"/>
                <w:i w:val="false"/>
                <w:color w:val="000000"/>
                <w:sz w:val="20"/>
              </w:rPr>
              <w:t>
Группа 21. Разные пищевые продукты</w:t>
            </w:r>
          </w:p>
          <w:bookmarkEnd w:id="2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13.</w:t>
            </w:r>
          </w:p>
          <w:bookmarkEnd w:id="26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2"/>
          <w:p>
            <w:pPr>
              <w:spacing w:after="20"/>
              <w:ind w:left="20"/>
              <w:jc w:val="both"/>
            </w:pPr>
            <w:r>
              <w:rPr>
                <w:rFonts w:ascii="Times New Roman"/>
                <w:b w:val="false"/>
                <w:i w:val="false"/>
                <w:color w:val="000000"/>
                <w:sz w:val="20"/>
              </w:rPr>
              <w:t>
Группа 22. Алкогольные и безалкогольные напитки и уксус</w:t>
            </w:r>
          </w:p>
          <w:bookmarkEnd w:id="2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14.</w:t>
            </w:r>
          </w:p>
          <w:bookmarkEnd w:id="26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bookmarkEnd w:id="2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15.</w:t>
            </w:r>
          </w:p>
          <w:bookmarkEnd w:id="26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 лекарственные препараты и изделия медицинского назначения, содержащие морскую воду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16.</w:t>
            </w:r>
          </w:p>
          <w:bookmarkEnd w:id="26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используемые в стоматологии и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17.</w:t>
            </w:r>
          </w:p>
          <w:bookmarkEnd w:id="26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bookmarkEnd w:id="2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18.</w:t>
            </w:r>
          </w:p>
          <w:bookmarkEnd w:id="26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19.</w:t>
            </w:r>
          </w:p>
          <w:bookmarkEnd w:id="27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мас. %,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bookmarkEnd w:id="2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20.</w:t>
            </w:r>
          </w:p>
          <w:bookmarkEnd w:id="27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медицинской и ветеринарной продукции, и дистиллированная, кондуктометрическая вода и вода аналогичной чистоты, используемая для медицинских и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Группа 29. Органические химические соединения</w:t>
            </w:r>
          </w:p>
          <w:bookmarkEnd w:id="2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21.</w:t>
            </w:r>
          </w:p>
          <w:bookmarkEnd w:id="27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медицинской и ветеринарной продукции;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Группа 30. Фармацевтическая продукция</w:t>
            </w:r>
          </w:p>
          <w:bookmarkEnd w:id="2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22.</w:t>
            </w:r>
          </w:p>
          <w:bookmarkEnd w:id="27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Группа 31. Удобрения</w:t>
            </w:r>
          </w:p>
          <w:bookmarkEnd w:id="2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23.</w:t>
            </w:r>
          </w:p>
          <w:bookmarkEnd w:id="27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мас. %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bookmarkEnd w:id="2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24.</w:t>
            </w:r>
          </w:p>
          <w:bookmarkEnd w:id="28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1"/>
          <w:p>
            <w:pPr>
              <w:spacing w:after="20"/>
              <w:ind w:left="20"/>
              <w:jc w:val="both"/>
            </w:pPr>
            <w:r>
              <w:rPr>
                <w:rFonts w:ascii="Times New Roman"/>
                <w:b w:val="false"/>
                <w:i w:val="false"/>
                <w:color w:val="000000"/>
                <w:sz w:val="20"/>
              </w:rPr>
              <w:t>
25.</w:t>
            </w:r>
          </w:p>
          <w:bookmarkEnd w:id="28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и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26.</w:t>
            </w:r>
          </w:p>
          <w:bookmarkEnd w:id="28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маркировке в производстве фармацевтической и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27.</w:t>
            </w:r>
          </w:p>
          <w:bookmarkEnd w:id="28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 прочие, используемые при маркировке в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bookmarkEnd w:id="2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28.</w:t>
            </w:r>
          </w:p>
          <w:bookmarkEnd w:id="28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29.</w:t>
            </w:r>
          </w:p>
          <w:bookmarkEnd w:id="28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 применяемые в медицинских и ветеринарных целях, зарегистрированные в Республике Казахстан в качестве лекарственного средства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30.</w:t>
            </w:r>
          </w:p>
          <w:bookmarkEnd w:id="28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медицинского и ветеринарного назначения, содержащие смесь морской и пресной воды, растворы для хранения контактных линз или глазных протезов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8"/>
          <w:p>
            <w:pPr>
              <w:spacing w:after="20"/>
              <w:ind w:left="20"/>
              <w:jc w:val="both"/>
            </w:pPr>
            <w:r>
              <w:rPr>
                <w:rFonts w:ascii="Times New Roman"/>
                <w:b w:val="false"/>
                <w:i w:val="false"/>
                <w:color w:val="000000"/>
                <w:sz w:val="20"/>
              </w:rPr>
              <w:t>
Группа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bookmarkEnd w:id="2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9"/>
          <w:p>
            <w:pPr>
              <w:spacing w:after="20"/>
              <w:ind w:left="20"/>
              <w:jc w:val="both"/>
            </w:pPr>
            <w:r>
              <w:rPr>
                <w:rFonts w:ascii="Times New Roman"/>
                <w:b w:val="false"/>
                <w:i w:val="false"/>
                <w:color w:val="000000"/>
                <w:sz w:val="20"/>
              </w:rPr>
              <w:t>
31.</w:t>
            </w:r>
          </w:p>
          <w:bookmarkEnd w:id="28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используемые при производстве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0"/>
          <w:p>
            <w:pPr>
              <w:spacing w:after="20"/>
              <w:ind w:left="20"/>
              <w:jc w:val="both"/>
            </w:pPr>
            <w:r>
              <w:rPr>
                <w:rFonts w:ascii="Times New Roman"/>
                <w:b w:val="false"/>
                <w:i w:val="false"/>
                <w:color w:val="000000"/>
                <w:sz w:val="20"/>
              </w:rPr>
              <w:t>
32.</w:t>
            </w:r>
          </w:p>
          <w:bookmarkEnd w:id="29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"зубоврачебный воск" или составы для получения слепков зубов, составы для зубоврачебных целей прочие на основе гипса (кальцинированного гипса или сульфата кальция)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bookmarkEnd w:id="2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2"/>
          <w:p>
            <w:pPr>
              <w:spacing w:after="20"/>
              <w:ind w:left="20"/>
              <w:jc w:val="both"/>
            </w:pPr>
            <w:r>
              <w:rPr>
                <w:rFonts w:ascii="Times New Roman"/>
                <w:b w:val="false"/>
                <w:i w:val="false"/>
                <w:color w:val="000000"/>
                <w:sz w:val="20"/>
              </w:rPr>
              <w:t>
33.</w:t>
            </w:r>
          </w:p>
          <w:bookmarkEnd w:id="29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34.</w:t>
            </w:r>
          </w:p>
          <w:bookmarkEnd w:id="29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медицинских и ветеринарных целей и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35.</w:t>
            </w:r>
          </w:p>
          <w:bookmarkEnd w:id="29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36.</w:t>
            </w:r>
          </w:p>
          <w:bookmarkEnd w:id="29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клей плавильный на основе каучука и прочие готовые адгезивы, используемые при производстве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37.</w:t>
            </w:r>
          </w:p>
          <w:bookmarkEnd w:id="29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непоименованные,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Группа 37. Фото-и кинотовары</w:t>
            </w:r>
          </w:p>
          <w:bookmarkEnd w:id="2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38.</w:t>
            </w:r>
          </w:p>
          <w:bookmarkEnd w:id="29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материалов, используемые для медицинских, стоматологических или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39.</w:t>
            </w:r>
          </w:p>
          <w:bookmarkEnd w:id="29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материалов, для медицинских, стоматологических или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40.</w:t>
            </w:r>
          </w:p>
          <w:bookmarkEnd w:id="30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 для медицинских, стоматологических или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Группа 38. Прочие химические продукты</w:t>
            </w:r>
          </w:p>
          <w:bookmarkEnd w:id="30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41.</w:t>
            </w:r>
          </w:p>
          <w:bookmarkEnd w:id="30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42.</w:t>
            </w:r>
          </w:p>
          <w:bookmarkEnd w:id="30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43.</w:t>
            </w:r>
          </w:p>
          <w:bookmarkEnd w:id="30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44.</w:t>
            </w:r>
          </w:p>
          <w:bookmarkEnd w:id="30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45.</w:t>
            </w:r>
          </w:p>
          <w:bookmarkEnd w:id="30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3824 99 610 0,3824 99 620 0,3824 99 640 0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Группа 39. Пластмассы и изделия из них</w:t>
            </w:r>
          </w:p>
          <w:bookmarkEnd w:id="3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46.</w:t>
            </w:r>
          </w:p>
          <w:bookmarkEnd w:id="30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медицинских, стоматологических или ветеринарных целях, а также для производства лекарственных средств, изделий медицинского (ветеринарного) назначения и медицинской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Группа 40. Каучук, резина и изделия из них</w:t>
            </w:r>
          </w:p>
          <w:bookmarkEnd w:id="3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47.</w:t>
            </w:r>
          </w:p>
          <w:bookmarkEnd w:id="31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48.</w:t>
            </w:r>
          </w:p>
          <w:bookmarkEnd w:id="31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(TSNR),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49.</w:t>
            </w:r>
          </w:p>
          <w:bookmarkEnd w:id="31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50.</w:t>
            </w:r>
          </w:p>
          <w:bookmarkEnd w:id="31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51.</w:t>
            </w:r>
          </w:p>
          <w:bookmarkEnd w:id="31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 используемые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52.</w:t>
            </w:r>
          </w:p>
          <w:bookmarkEnd w:id="31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медицинской и ветеринарной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53.</w:t>
            </w:r>
          </w:p>
          <w:bookmarkEnd w:id="31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и медицинской продукции; резиновые грелки, спринцовки, кислородные подушки, глазные пипетки, аспираторы для носа, молокоотсосы, детские зубные кольца, кружка Эсмарха, жгут кровоостанавливающий, бинт Мартенса, и т.д. используемые в медицинских и ветеринарной целях, различные типы сосок и аналогичные изделия для детей, контрацептивы из вулканизированной резины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54.</w:t>
            </w:r>
          </w:p>
          <w:bookmarkEnd w:id="31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4015 11 000 0,4015 19 000 0,4015 90 000 0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перчатки медицинские, хирургические и смотровые, стерильные и нестерильные из вулканизированной резины, пояса и повязки из неопрена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55.</w:t>
            </w:r>
          </w:p>
          <w:bookmarkEnd w:id="31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и медицинской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Группа 41. Необработанные шкуры (кроме натурального меха) и выделанная кожа</w:t>
            </w:r>
          </w:p>
          <w:bookmarkEnd w:id="3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56.</w:t>
            </w:r>
          </w:p>
          <w:bookmarkEnd w:id="32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крупного рогатого скота или животных семейства лошадиных без волосяного покрова, используемая при производстве протезно-ортопедических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bookmarkEnd w:id="3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57.</w:t>
            </w:r>
          </w:p>
          <w:bookmarkEnd w:id="32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58.</w:t>
            </w:r>
          </w:p>
          <w:bookmarkEnd w:id="32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товарных позициях 4803, используемые при изготовлении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59.</w:t>
            </w:r>
          </w:p>
          <w:bookmarkEnd w:id="32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медицинских, фармацевтических и ветеринарных целях, а также для производства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60.</w:t>
            </w:r>
          </w:p>
          <w:bookmarkEnd w:id="32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медицинских и ветеринарных целях, не расфасованные для розничной продажи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61.</w:t>
            </w:r>
          </w:p>
          <w:bookmarkEnd w:id="32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картона,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62.</w:t>
            </w:r>
          </w:p>
          <w:bookmarkEnd w:id="32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медицинской,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63.</w:t>
            </w:r>
          </w:p>
          <w:bookmarkEnd w:id="32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медицинской,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Группа 52. Хлопок</w:t>
            </w:r>
          </w:p>
          <w:bookmarkEnd w:id="3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64.</w:t>
            </w:r>
          </w:p>
          <w:bookmarkEnd w:id="33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r>
              <w:br/>
            </w:r>
            <w:r>
              <w:rPr>
                <w:rFonts w:ascii="Times New Roman"/>
                <w:b w:val="false"/>
                <w:i w:val="false"/>
                <w:color w:val="000000"/>
                <w:sz w:val="20"/>
              </w:rPr>
              <w:t>
5208 11 100 05208 21 100 0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 или более хлопковых волокон, с поверхностной плотностью не более 200 г/м для изготовления бинтов, перевязочных материалов,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bookmarkEnd w:id="3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65.</w:t>
            </w:r>
          </w:p>
          <w:bookmarkEnd w:id="33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66.</w:t>
            </w:r>
          </w:p>
          <w:bookmarkEnd w:id="33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Группа 61. Предметы одежды и принадлежности к одежде, трикотажные машинного или ручного вязания</w:t>
            </w:r>
          </w:p>
          <w:bookmarkEnd w:id="3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67.</w:t>
            </w:r>
          </w:p>
          <w:bookmarkEnd w:id="33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для медицинского применения из хлопчатобумажной пряжи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68.</w:t>
            </w:r>
          </w:p>
          <w:bookmarkEnd w:id="33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6115 10 100 1,</w:t>
            </w:r>
            <w:r>
              <w:br/>
            </w:r>
            <w:r>
              <w:rPr>
                <w:rFonts w:ascii="Times New Roman"/>
                <w:b w:val="false"/>
                <w:i w:val="false"/>
                <w:color w:val="000000"/>
                <w:sz w:val="20"/>
              </w:rPr>
              <w:t>
6115 10 100 2</w:t>
            </w:r>
            <w:r>
              <w:br/>
            </w:r>
            <w:r>
              <w:rPr>
                <w:rFonts w:ascii="Times New Roman"/>
                <w:b w:val="false"/>
                <w:i w:val="false"/>
                <w:color w:val="000000"/>
                <w:sz w:val="20"/>
              </w:rPr>
              <w:t>
6115 10 100 9,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колготки, гольфы из синтетических нитей для страдающих варикозным расширением вен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bookmarkEnd w:id="3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69.</w:t>
            </w:r>
          </w:p>
          <w:bookmarkEnd w:id="33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подвязки и аналогичные изделия, и их части трикотажные машинного или ручного вязания или нетрикотажные для медицинских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Группа 63. Прочие готовые текстильные изделия; наборы; одежда и текстильные изделия, бывшие в употреблении; тряпье</w:t>
            </w:r>
          </w:p>
          <w:bookmarkEnd w:id="3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70.</w:t>
            </w:r>
          </w:p>
          <w:bookmarkEnd w:id="34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 изделия из текстильного материала, используемые при производстве фармацевтической, медицинской и ветеринарной продукции, а также в медицине и ветеринарии, такие как жгут кровоостанавливающий, маски медицинские, бахилы, пояса, корсеты, корректоры осанки медицинскою назначения, фиксаторы медицинские для шейного отдела позвоночника, повязки поддерживающие медицинские для фиксации конечностей в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Группа 66. Зонты, солнцезащитные зонты, трости, трости-сиденья, хлысты, кнуты для верховой езды и их части</w:t>
            </w:r>
          </w:p>
          <w:bookmarkEnd w:id="3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71.</w:t>
            </w:r>
          </w:p>
          <w:bookmarkEnd w:id="34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специально предназначенные для инвалидов и людей, имеющих увечья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3"/>
          <w:p>
            <w:pPr>
              <w:spacing w:after="20"/>
              <w:ind w:left="20"/>
              <w:jc w:val="both"/>
            </w:pPr>
            <w:r>
              <w:rPr>
                <w:rFonts w:ascii="Times New Roman"/>
                <w:b w:val="false"/>
                <w:i w:val="false"/>
                <w:color w:val="000000"/>
                <w:sz w:val="20"/>
              </w:rPr>
              <w:t>
Группа 68. Изделия из камня, гипса, цемента, асбеста, слюды или аналогичных материалов</w:t>
            </w:r>
          </w:p>
          <w:bookmarkEnd w:id="3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72.</w:t>
            </w:r>
          </w:p>
          <w:bookmarkEnd w:id="34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агломерированных природных или искусственных абразивов или керамики, в сборе с деталями из других материалов или без этих деталей, используемые при производстве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5"/>
          <w:p>
            <w:pPr>
              <w:spacing w:after="20"/>
              <w:ind w:left="20"/>
              <w:jc w:val="both"/>
            </w:pPr>
            <w:r>
              <w:rPr>
                <w:rFonts w:ascii="Times New Roman"/>
                <w:b w:val="false"/>
                <w:i w:val="false"/>
                <w:color w:val="000000"/>
                <w:sz w:val="20"/>
              </w:rPr>
              <w:t>
73.</w:t>
            </w:r>
          </w:p>
          <w:bookmarkEnd w:id="34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используемые при производстве очковых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6"/>
          <w:p>
            <w:pPr>
              <w:spacing w:after="20"/>
              <w:ind w:left="20"/>
              <w:jc w:val="both"/>
            </w:pPr>
            <w:r>
              <w:rPr>
                <w:rFonts w:ascii="Times New Roman"/>
                <w:b w:val="false"/>
                <w:i w:val="false"/>
                <w:color w:val="000000"/>
                <w:sz w:val="20"/>
              </w:rPr>
              <w:t>
Группа 69. Керамические изделия</w:t>
            </w:r>
          </w:p>
          <w:bookmarkEnd w:id="3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7"/>
          <w:p>
            <w:pPr>
              <w:spacing w:after="20"/>
              <w:ind w:left="20"/>
              <w:jc w:val="both"/>
            </w:pPr>
            <w:r>
              <w:rPr>
                <w:rFonts w:ascii="Times New Roman"/>
                <w:b w:val="false"/>
                <w:i w:val="false"/>
                <w:color w:val="000000"/>
                <w:sz w:val="20"/>
              </w:rPr>
              <w:t>
74.</w:t>
            </w:r>
          </w:p>
          <w:bookmarkEnd w:id="34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8"/>
          <w:p>
            <w:pPr>
              <w:spacing w:after="20"/>
              <w:ind w:left="20"/>
              <w:jc w:val="both"/>
            </w:pPr>
            <w:r>
              <w:rPr>
                <w:rFonts w:ascii="Times New Roman"/>
                <w:b w:val="false"/>
                <w:i w:val="false"/>
                <w:color w:val="000000"/>
                <w:sz w:val="20"/>
              </w:rPr>
              <w:t>
Группа 70. Стекло и изделия их него</w:t>
            </w:r>
          </w:p>
          <w:bookmarkEnd w:id="3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75.</w:t>
            </w:r>
          </w:p>
          <w:bookmarkEnd w:id="34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0"/>
          <w:p>
            <w:pPr>
              <w:spacing w:after="20"/>
              <w:ind w:left="20"/>
              <w:jc w:val="both"/>
            </w:pPr>
            <w:r>
              <w:rPr>
                <w:rFonts w:ascii="Times New Roman"/>
                <w:b w:val="false"/>
                <w:i w:val="false"/>
                <w:color w:val="000000"/>
                <w:sz w:val="20"/>
              </w:rPr>
              <w:t>
76.</w:t>
            </w:r>
          </w:p>
          <w:bookmarkEnd w:id="35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77.</w:t>
            </w:r>
          </w:p>
          <w:bookmarkEnd w:id="35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2"/>
          <w:p>
            <w:pPr>
              <w:spacing w:after="20"/>
              <w:ind w:left="20"/>
              <w:jc w:val="both"/>
            </w:pPr>
            <w:r>
              <w:rPr>
                <w:rFonts w:ascii="Times New Roman"/>
                <w:b w:val="false"/>
                <w:i w:val="false"/>
                <w:color w:val="000000"/>
                <w:sz w:val="20"/>
              </w:rPr>
              <w:t>
78.</w:t>
            </w:r>
          </w:p>
          <w:bookmarkEnd w:id="35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3"/>
          <w:p>
            <w:pPr>
              <w:spacing w:after="20"/>
              <w:ind w:left="20"/>
              <w:jc w:val="both"/>
            </w:pPr>
            <w:r>
              <w:rPr>
                <w:rFonts w:ascii="Times New Roman"/>
                <w:b w:val="false"/>
                <w:i w:val="false"/>
                <w:color w:val="000000"/>
                <w:sz w:val="20"/>
              </w:rPr>
              <w:t>
79.</w:t>
            </w:r>
          </w:p>
          <w:bookmarkEnd w:id="35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7010 90 710 0,7010 90 790 0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80.</w:t>
            </w:r>
          </w:p>
          <w:bookmarkEnd w:id="35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 применяемые при изготовлении 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5"/>
          <w:p>
            <w:pPr>
              <w:spacing w:after="20"/>
              <w:ind w:left="20"/>
              <w:jc w:val="both"/>
            </w:pPr>
            <w:r>
              <w:rPr>
                <w:rFonts w:ascii="Times New Roman"/>
                <w:b w:val="false"/>
                <w:i w:val="false"/>
                <w:color w:val="000000"/>
                <w:sz w:val="20"/>
              </w:rPr>
              <w:t>
81.</w:t>
            </w:r>
          </w:p>
          <w:bookmarkEnd w:id="35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или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6"/>
          <w:p>
            <w:pPr>
              <w:spacing w:after="20"/>
              <w:ind w:left="20"/>
              <w:jc w:val="both"/>
            </w:pPr>
            <w:r>
              <w:rPr>
                <w:rFonts w:ascii="Times New Roman"/>
                <w:b w:val="false"/>
                <w:i w:val="false"/>
                <w:color w:val="000000"/>
                <w:sz w:val="20"/>
              </w:rPr>
              <w:t>
Группа 73. Изделия из черных металлов</w:t>
            </w:r>
          </w:p>
          <w:bookmarkEnd w:id="3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7"/>
          <w:p>
            <w:pPr>
              <w:spacing w:after="20"/>
              <w:ind w:left="20"/>
              <w:jc w:val="both"/>
            </w:pPr>
            <w:r>
              <w:rPr>
                <w:rFonts w:ascii="Times New Roman"/>
                <w:b w:val="false"/>
                <w:i w:val="false"/>
                <w:color w:val="000000"/>
                <w:sz w:val="20"/>
              </w:rPr>
              <w:t>
82.</w:t>
            </w:r>
          </w:p>
          <w:bookmarkEnd w:id="35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медицинской технике, изделиях медицинского назначения, а также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8"/>
          <w:p>
            <w:pPr>
              <w:spacing w:after="20"/>
              <w:ind w:left="20"/>
              <w:jc w:val="both"/>
            </w:pPr>
            <w:r>
              <w:rPr>
                <w:rFonts w:ascii="Times New Roman"/>
                <w:b w:val="false"/>
                <w:i w:val="false"/>
                <w:color w:val="000000"/>
                <w:sz w:val="20"/>
              </w:rPr>
              <w:t>
83.</w:t>
            </w:r>
          </w:p>
          <w:bookmarkEnd w:id="35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9"/>
          <w:p>
            <w:pPr>
              <w:spacing w:after="20"/>
              <w:ind w:left="20"/>
              <w:jc w:val="both"/>
            </w:pPr>
            <w:r>
              <w:rPr>
                <w:rFonts w:ascii="Times New Roman"/>
                <w:b w:val="false"/>
                <w:i w:val="false"/>
                <w:color w:val="000000"/>
                <w:sz w:val="20"/>
              </w:rPr>
              <w:t>
84.</w:t>
            </w:r>
          </w:p>
          <w:bookmarkEnd w:id="35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медицинских и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Группа 74. Медь и изделия из нее</w:t>
            </w:r>
          </w:p>
          <w:bookmarkEnd w:id="3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1"/>
          <w:p>
            <w:pPr>
              <w:spacing w:after="20"/>
              <w:ind w:left="20"/>
              <w:jc w:val="both"/>
            </w:pPr>
            <w:r>
              <w:rPr>
                <w:rFonts w:ascii="Times New Roman"/>
                <w:b w:val="false"/>
                <w:i w:val="false"/>
                <w:color w:val="000000"/>
                <w:sz w:val="20"/>
              </w:rPr>
              <w:t>
85.</w:t>
            </w:r>
          </w:p>
          <w:bookmarkEnd w:id="36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в медицине для обеспечения лечебными газами, в медицинских целях и (или)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2"/>
          <w:p>
            <w:pPr>
              <w:spacing w:after="20"/>
              <w:ind w:left="20"/>
              <w:jc w:val="both"/>
            </w:pPr>
            <w:r>
              <w:rPr>
                <w:rFonts w:ascii="Times New Roman"/>
                <w:b w:val="false"/>
                <w:i w:val="false"/>
                <w:color w:val="000000"/>
                <w:sz w:val="20"/>
              </w:rPr>
              <w:t>
Группа 76. Алюминий и изделия из него</w:t>
            </w:r>
          </w:p>
          <w:bookmarkEnd w:id="3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3"/>
          <w:p>
            <w:pPr>
              <w:spacing w:after="20"/>
              <w:ind w:left="20"/>
              <w:jc w:val="both"/>
            </w:pPr>
            <w:r>
              <w:rPr>
                <w:rFonts w:ascii="Times New Roman"/>
                <w:b w:val="false"/>
                <w:i w:val="false"/>
                <w:color w:val="000000"/>
                <w:sz w:val="20"/>
              </w:rPr>
              <w:t>
86.</w:t>
            </w:r>
          </w:p>
          <w:bookmarkEnd w:id="36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медицинской и ветеринарной техники, изделий медицинского назначения и оборудования систем лечебного газоснабжения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4"/>
          <w:p>
            <w:pPr>
              <w:spacing w:after="20"/>
              <w:ind w:left="20"/>
              <w:jc w:val="both"/>
            </w:pPr>
            <w:r>
              <w:rPr>
                <w:rFonts w:ascii="Times New Roman"/>
                <w:b w:val="false"/>
                <w:i w:val="false"/>
                <w:color w:val="000000"/>
                <w:sz w:val="20"/>
              </w:rPr>
              <w:t>
87.</w:t>
            </w:r>
          </w:p>
          <w:bookmarkEnd w:id="36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 используемая при производстве лекарственных средств для упаковки их в блистер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5"/>
          <w:p>
            <w:pPr>
              <w:spacing w:after="20"/>
              <w:ind w:left="20"/>
              <w:jc w:val="both"/>
            </w:pPr>
            <w:r>
              <w:rPr>
                <w:rFonts w:ascii="Times New Roman"/>
                <w:b w:val="false"/>
                <w:i w:val="false"/>
                <w:color w:val="000000"/>
                <w:sz w:val="20"/>
              </w:rPr>
              <w:t>
88.</w:t>
            </w:r>
          </w:p>
          <w:bookmarkEnd w:id="36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6"/>
          <w:p>
            <w:pPr>
              <w:spacing w:after="20"/>
              <w:ind w:left="20"/>
              <w:jc w:val="both"/>
            </w:pPr>
            <w:r>
              <w:rPr>
                <w:rFonts w:ascii="Times New Roman"/>
                <w:b w:val="false"/>
                <w:i w:val="false"/>
                <w:color w:val="000000"/>
                <w:sz w:val="20"/>
              </w:rPr>
              <w:t>
89.</w:t>
            </w:r>
          </w:p>
          <w:bookmarkEnd w:id="36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7"/>
          <w:p>
            <w:pPr>
              <w:spacing w:after="20"/>
              <w:ind w:left="20"/>
              <w:jc w:val="both"/>
            </w:pPr>
            <w:r>
              <w:rPr>
                <w:rFonts w:ascii="Times New Roman"/>
                <w:b w:val="false"/>
                <w:i w:val="false"/>
                <w:color w:val="000000"/>
                <w:sz w:val="20"/>
              </w:rPr>
              <w:t>
90.</w:t>
            </w:r>
          </w:p>
          <w:bookmarkEnd w:id="36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8"/>
          <w:p>
            <w:pPr>
              <w:spacing w:after="20"/>
              <w:ind w:left="20"/>
              <w:jc w:val="both"/>
            </w:pPr>
            <w:r>
              <w:rPr>
                <w:rFonts w:ascii="Times New Roman"/>
                <w:b w:val="false"/>
                <w:i w:val="false"/>
                <w:color w:val="000000"/>
                <w:sz w:val="20"/>
              </w:rPr>
              <w:t>
Группа 78. Свинец и изделия из него</w:t>
            </w:r>
          </w:p>
          <w:bookmarkEnd w:id="3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9"/>
          <w:p>
            <w:pPr>
              <w:spacing w:after="20"/>
              <w:ind w:left="20"/>
              <w:jc w:val="both"/>
            </w:pPr>
            <w:r>
              <w:rPr>
                <w:rFonts w:ascii="Times New Roman"/>
                <w:b w:val="false"/>
                <w:i w:val="false"/>
                <w:color w:val="000000"/>
                <w:sz w:val="20"/>
              </w:rPr>
              <w:t>
91.</w:t>
            </w:r>
          </w:p>
          <w:bookmarkEnd w:id="36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используемые в медицине для защиты от ионизирующих излучений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0"/>
          <w:p>
            <w:pPr>
              <w:spacing w:after="20"/>
              <w:ind w:left="20"/>
              <w:jc w:val="both"/>
            </w:pPr>
            <w:r>
              <w:rPr>
                <w:rFonts w:ascii="Times New Roman"/>
                <w:b w:val="false"/>
                <w:i w:val="false"/>
                <w:color w:val="000000"/>
                <w:sz w:val="20"/>
              </w:rPr>
              <w:t>
Группа 80. Олово и изделия из него</w:t>
            </w:r>
          </w:p>
          <w:bookmarkEnd w:id="3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1"/>
          <w:p>
            <w:pPr>
              <w:spacing w:after="20"/>
              <w:ind w:left="20"/>
              <w:jc w:val="both"/>
            </w:pPr>
            <w:r>
              <w:rPr>
                <w:rFonts w:ascii="Times New Roman"/>
                <w:b w:val="false"/>
                <w:i w:val="false"/>
                <w:color w:val="000000"/>
                <w:sz w:val="20"/>
              </w:rPr>
              <w:t>
92.</w:t>
            </w:r>
          </w:p>
          <w:bookmarkEnd w:id="37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 для блокирования линз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2"/>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bookmarkEnd w:id="3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3"/>
          <w:p>
            <w:pPr>
              <w:spacing w:after="20"/>
              <w:ind w:left="20"/>
              <w:jc w:val="both"/>
            </w:pPr>
            <w:r>
              <w:rPr>
                <w:rFonts w:ascii="Times New Roman"/>
                <w:b w:val="false"/>
                <w:i w:val="false"/>
                <w:color w:val="000000"/>
                <w:sz w:val="20"/>
              </w:rPr>
              <w:t>
93.</w:t>
            </w:r>
          </w:p>
          <w:bookmarkEnd w:id="37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4"/>
          <w:p>
            <w:pPr>
              <w:spacing w:after="20"/>
              <w:ind w:left="20"/>
              <w:jc w:val="both"/>
            </w:pPr>
            <w:r>
              <w:rPr>
                <w:rFonts w:ascii="Times New Roman"/>
                <w:b w:val="false"/>
                <w:i w:val="false"/>
                <w:color w:val="000000"/>
                <w:sz w:val="20"/>
              </w:rPr>
              <w:t>
Группа 83. Прочие изделия из недрагоценных металлов</w:t>
            </w:r>
          </w:p>
          <w:bookmarkEnd w:id="3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5"/>
          <w:p>
            <w:pPr>
              <w:spacing w:after="20"/>
              <w:ind w:left="20"/>
              <w:jc w:val="both"/>
            </w:pPr>
            <w:r>
              <w:rPr>
                <w:rFonts w:ascii="Times New Roman"/>
                <w:b w:val="false"/>
                <w:i w:val="false"/>
                <w:color w:val="000000"/>
                <w:sz w:val="20"/>
              </w:rPr>
              <w:t>
94.</w:t>
            </w:r>
          </w:p>
          <w:bookmarkEnd w:id="37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6"/>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bookmarkEnd w:id="3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7"/>
          <w:p>
            <w:pPr>
              <w:spacing w:after="20"/>
              <w:ind w:left="20"/>
              <w:jc w:val="both"/>
            </w:pPr>
            <w:r>
              <w:rPr>
                <w:rFonts w:ascii="Times New Roman"/>
                <w:b w:val="false"/>
                <w:i w:val="false"/>
                <w:color w:val="000000"/>
                <w:sz w:val="20"/>
              </w:rPr>
              <w:t>
95.</w:t>
            </w:r>
          </w:p>
          <w:bookmarkEnd w:id="37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 (генераторы кислорода для медицины), используемые в медицинских целях и (или) в фармацевтической и медицинской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8"/>
          <w:p>
            <w:pPr>
              <w:spacing w:after="20"/>
              <w:ind w:left="20"/>
              <w:jc w:val="both"/>
            </w:pPr>
            <w:r>
              <w:rPr>
                <w:rFonts w:ascii="Times New Roman"/>
                <w:b w:val="false"/>
                <w:i w:val="false"/>
                <w:color w:val="000000"/>
                <w:sz w:val="20"/>
              </w:rPr>
              <w:t>
96.</w:t>
            </w:r>
          </w:p>
          <w:bookmarkEnd w:id="37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9"/>
          <w:p>
            <w:pPr>
              <w:spacing w:after="20"/>
              <w:ind w:left="20"/>
              <w:jc w:val="both"/>
            </w:pPr>
            <w:r>
              <w:rPr>
                <w:rFonts w:ascii="Times New Roman"/>
                <w:b w:val="false"/>
                <w:i w:val="false"/>
                <w:color w:val="000000"/>
                <w:sz w:val="20"/>
              </w:rPr>
              <w:t>
97.</w:t>
            </w:r>
          </w:p>
          <w:bookmarkEnd w:id="37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фильтрами или без фильтров и прочие, используемые в медицинских и ветеринарных целях и (или) в фармацевтической, медицинской и ветеринарной промышленности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0"/>
          <w:p>
            <w:pPr>
              <w:spacing w:after="20"/>
              <w:ind w:left="20"/>
              <w:jc w:val="both"/>
            </w:pPr>
            <w:r>
              <w:rPr>
                <w:rFonts w:ascii="Times New Roman"/>
                <w:b w:val="false"/>
                <w:i w:val="false"/>
                <w:color w:val="000000"/>
                <w:sz w:val="20"/>
              </w:rPr>
              <w:t>
98.</w:t>
            </w:r>
          </w:p>
          <w:bookmarkEnd w:id="38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8415 81 001 0,8415 90 000 9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медицинской и ветеринарной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1"/>
          <w:p>
            <w:pPr>
              <w:spacing w:after="20"/>
              <w:ind w:left="20"/>
              <w:jc w:val="both"/>
            </w:pPr>
            <w:r>
              <w:rPr>
                <w:rFonts w:ascii="Times New Roman"/>
                <w:b w:val="false"/>
                <w:i w:val="false"/>
                <w:color w:val="000000"/>
                <w:sz w:val="20"/>
              </w:rPr>
              <w:t>
99.</w:t>
            </w:r>
          </w:p>
          <w:bookmarkEnd w:id="38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медицинских и ветеринарных целях, в чистых помещениях,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2"/>
          <w:p>
            <w:pPr>
              <w:spacing w:after="20"/>
              <w:ind w:left="20"/>
              <w:jc w:val="both"/>
            </w:pPr>
            <w:r>
              <w:rPr>
                <w:rFonts w:ascii="Times New Roman"/>
                <w:b w:val="false"/>
                <w:i w:val="false"/>
                <w:color w:val="000000"/>
                <w:sz w:val="20"/>
              </w:rPr>
              <w:t>
100.</w:t>
            </w:r>
          </w:p>
          <w:bookmarkEnd w:id="38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медицинской и ветеринарной продукции; части оборудования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3"/>
          <w:p>
            <w:pPr>
              <w:spacing w:after="20"/>
              <w:ind w:left="20"/>
              <w:jc w:val="both"/>
            </w:pPr>
            <w:r>
              <w:rPr>
                <w:rFonts w:ascii="Times New Roman"/>
                <w:b w:val="false"/>
                <w:i w:val="false"/>
                <w:color w:val="000000"/>
                <w:sz w:val="20"/>
              </w:rPr>
              <w:t>
101.</w:t>
            </w:r>
          </w:p>
          <w:bookmarkEnd w:id="38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медицинской и ветеринарной продукции,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4"/>
          <w:p>
            <w:pPr>
              <w:spacing w:after="20"/>
              <w:ind w:left="20"/>
              <w:jc w:val="both"/>
            </w:pPr>
            <w:r>
              <w:rPr>
                <w:rFonts w:ascii="Times New Roman"/>
                <w:b w:val="false"/>
                <w:i w:val="false"/>
                <w:color w:val="000000"/>
                <w:sz w:val="20"/>
              </w:rPr>
              <w:t>
102.</w:t>
            </w:r>
          </w:p>
          <w:bookmarkEnd w:id="38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используемое при производстве фармацевтической, медицинской, фармацевтической и ветеринарной продукции,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5"/>
          <w:p>
            <w:pPr>
              <w:spacing w:after="20"/>
              <w:ind w:left="20"/>
              <w:jc w:val="both"/>
            </w:pPr>
            <w:r>
              <w:rPr>
                <w:rFonts w:ascii="Times New Roman"/>
                <w:b w:val="false"/>
                <w:i w:val="false"/>
                <w:color w:val="000000"/>
                <w:sz w:val="20"/>
              </w:rPr>
              <w:t>
103.</w:t>
            </w:r>
          </w:p>
          <w:bookmarkEnd w:id="38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кг,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6"/>
          <w:p>
            <w:pPr>
              <w:spacing w:after="20"/>
              <w:ind w:left="20"/>
              <w:jc w:val="both"/>
            </w:pPr>
            <w:r>
              <w:rPr>
                <w:rFonts w:ascii="Times New Roman"/>
                <w:b w:val="false"/>
                <w:i w:val="false"/>
                <w:color w:val="000000"/>
                <w:sz w:val="20"/>
              </w:rPr>
              <w:t>
104.</w:t>
            </w:r>
          </w:p>
          <w:bookmarkEnd w:id="38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7"/>
          <w:p>
            <w:pPr>
              <w:spacing w:after="20"/>
              <w:ind w:left="20"/>
              <w:jc w:val="both"/>
            </w:pPr>
            <w:r>
              <w:rPr>
                <w:rFonts w:ascii="Times New Roman"/>
                <w:b w:val="false"/>
                <w:i w:val="false"/>
                <w:color w:val="000000"/>
                <w:sz w:val="20"/>
              </w:rPr>
              <w:t>
105.</w:t>
            </w:r>
          </w:p>
          <w:bookmarkEnd w:id="38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8"/>
          <w:p>
            <w:pPr>
              <w:spacing w:after="20"/>
              <w:ind w:left="20"/>
              <w:jc w:val="both"/>
            </w:pPr>
            <w:r>
              <w:rPr>
                <w:rFonts w:ascii="Times New Roman"/>
                <w:b w:val="false"/>
                <w:i w:val="false"/>
                <w:color w:val="000000"/>
                <w:sz w:val="20"/>
              </w:rPr>
              <w:t>
106.</w:t>
            </w:r>
          </w:p>
          <w:bookmarkEnd w:id="38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9"/>
          <w:p>
            <w:pPr>
              <w:spacing w:after="20"/>
              <w:ind w:left="20"/>
              <w:jc w:val="both"/>
            </w:pPr>
            <w:r>
              <w:rPr>
                <w:rFonts w:ascii="Times New Roman"/>
                <w:b w:val="false"/>
                <w:i w:val="false"/>
                <w:color w:val="000000"/>
                <w:sz w:val="20"/>
              </w:rPr>
              <w:t>
107.</w:t>
            </w:r>
          </w:p>
          <w:bookmarkEnd w:id="38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используемые в организациях здравоохранения, в чистых помещениях, при производстве фармацевтической, медицинской и ветеринарной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0"/>
          <w:p>
            <w:pPr>
              <w:spacing w:after="20"/>
              <w:ind w:left="20"/>
              <w:jc w:val="both"/>
            </w:pPr>
            <w:r>
              <w:rPr>
                <w:rFonts w:ascii="Times New Roman"/>
                <w:b w:val="false"/>
                <w:i w:val="false"/>
                <w:color w:val="000000"/>
                <w:sz w:val="20"/>
              </w:rPr>
              <w:t>
108.</w:t>
            </w:r>
          </w:p>
          <w:bookmarkEnd w:id="39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резки химических текстильных материалов, используемые в организациях здравоохранения, в чистых помещениях, при производстве фармацевтической и медицинской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1"/>
          <w:p>
            <w:pPr>
              <w:spacing w:after="20"/>
              <w:ind w:left="20"/>
              <w:jc w:val="both"/>
            </w:pPr>
            <w:r>
              <w:rPr>
                <w:rFonts w:ascii="Times New Roman"/>
                <w:b w:val="false"/>
                <w:i w:val="false"/>
                <w:color w:val="000000"/>
                <w:sz w:val="20"/>
              </w:rPr>
              <w:t>
109.</w:t>
            </w:r>
          </w:p>
          <w:bookmarkEnd w:id="39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при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2"/>
          <w:p>
            <w:pPr>
              <w:spacing w:after="20"/>
              <w:ind w:left="20"/>
              <w:jc w:val="both"/>
            </w:pPr>
            <w:r>
              <w:rPr>
                <w:rFonts w:ascii="Times New Roman"/>
                <w:b w:val="false"/>
                <w:i w:val="false"/>
                <w:color w:val="000000"/>
                <w:sz w:val="20"/>
              </w:rPr>
              <w:t>
110.</w:t>
            </w:r>
          </w:p>
          <w:bookmarkEnd w:id="39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 используемые в организациях здравоохранения, в чистых помещениях, при производстве фармацевтической и медицинской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3"/>
          <w:p>
            <w:pPr>
              <w:spacing w:after="20"/>
              <w:ind w:left="20"/>
              <w:jc w:val="both"/>
            </w:pPr>
            <w:r>
              <w:rPr>
                <w:rFonts w:ascii="Times New Roman"/>
                <w:b w:val="false"/>
                <w:i w:val="false"/>
                <w:color w:val="000000"/>
                <w:sz w:val="20"/>
              </w:rPr>
              <w:t>
111.</w:t>
            </w:r>
          </w:p>
          <w:bookmarkEnd w:id="39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оптического стекла, используемые при производстве изделий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4"/>
          <w:p>
            <w:pPr>
              <w:spacing w:after="20"/>
              <w:ind w:left="20"/>
              <w:jc w:val="both"/>
            </w:pPr>
            <w:r>
              <w:rPr>
                <w:rFonts w:ascii="Times New Roman"/>
                <w:b w:val="false"/>
                <w:i w:val="false"/>
                <w:color w:val="000000"/>
                <w:sz w:val="20"/>
              </w:rPr>
              <w:t>
112.</w:t>
            </w:r>
          </w:p>
          <w:bookmarkEnd w:id="39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8459, 8462, 8464,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 используемые для обработки оптического стекла при производстве изделий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5"/>
          <w:p>
            <w:pPr>
              <w:spacing w:after="20"/>
              <w:ind w:left="20"/>
              <w:jc w:val="both"/>
            </w:pPr>
            <w:r>
              <w:rPr>
                <w:rFonts w:ascii="Times New Roman"/>
                <w:b w:val="false"/>
                <w:i w:val="false"/>
                <w:color w:val="000000"/>
                <w:sz w:val="20"/>
              </w:rPr>
              <w:t>
113.</w:t>
            </w:r>
          </w:p>
          <w:bookmarkEnd w:id="39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8467 11 900 0,8467 21 910 0,8467 29 510 0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с электрическим двигателем, прочие, используемые при производстве протезно-ортопедических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6"/>
          <w:p>
            <w:pPr>
              <w:spacing w:after="20"/>
              <w:ind w:left="20"/>
              <w:jc w:val="both"/>
            </w:pPr>
            <w:r>
              <w:rPr>
                <w:rFonts w:ascii="Times New Roman"/>
                <w:b w:val="false"/>
                <w:i w:val="false"/>
                <w:color w:val="000000"/>
                <w:sz w:val="20"/>
              </w:rPr>
              <w:t>
114.</w:t>
            </w:r>
          </w:p>
          <w:bookmarkEnd w:id="39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электрические инструменты для фрезерования, используемые при изготовлении очковых линз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7"/>
          <w:p>
            <w:pPr>
              <w:spacing w:after="20"/>
              <w:ind w:left="20"/>
              <w:jc w:val="both"/>
            </w:pPr>
            <w:r>
              <w:rPr>
                <w:rFonts w:ascii="Times New Roman"/>
                <w:b w:val="false"/>
                <w:i w:val="false"/>
                <w:color w:val="000000"/>
                <w:sz w:val="20"/>
              </w:rPr>
              <w:t>
115.</w:t>
            </w:r>
          </w:p>
          <w:bookmarkEnd w:id="39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8474 20 000,8474 39 000 1,8474 80 101 0,8474 80 901 0,8474 90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8"/>
          <w:p>
            <w:pPr>
              <w:spacing w:after="20"/>
              <w:ind w:left="20"/>
              <w:jc w:val="both"/>
            </w:pPr>
            <w:r>
              <w:rPr>
                <w:rFonts w:ascii="Times New Roman"/>
                <w:b w:val="false"/>
                <w:i w:val="false"/>
                <w:color w:val="000000"/>
                <w:sz w:val="20"/>
              </w:rPr>
              <w:t>
116.</w:t>
            </w:r>
          </w:p>
          <w:bookmarkEnd w:id="39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используемое при производстве фармацевтической, медицинской и ветеринарной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9"/>
          <w:p>
            <w:pPr>
              <w:spacing w:after="20"/>
              <w:ind w:left="20"/>
              <w:jc w:val="both"/>
            </w:pPr>
            <w:r>
              <w:rPr>
                <w:rFonts w:ascii="Times New Roman"/>
                <w:b w:val="false"/>
                <w:i w:val="false"/>
                <w:color w:val="000000"/>
                <w:sz w:val="20"/>
              </w:rPr>
              <w:t>
117.</w:t>
            </w:r>
          </w:p>
          <w:bookmarkEnd w:id="39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поименованные, используемые при производстве изделий медицинского и ветеринарного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0"/>
          <w:p>
            <w:pPr>
              <w:spacing w:after="20"/>
              <w:ind w:left="20"/>
              <w:jc w:val="both"/>
            </w:pPr>
            <w:r>
              <w:rPr>
                <w:rFonts w:ascii="Times New Roman"/>
                <w:b w:val="false"/>
                <w:i w:val="false"/>
                <w:color w:val="000000"/>
                <w:sz w:val="20"/>
              </w:rPr>
              <w:t>
118.</w:t>
            </w:r>
          </w:p>
          <w:bookmarkEnd w:id="40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или пластмасс, используемые при производстве изделий медицинского (ветеринарного)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1"/>
          <w:p>
            <w:pPr>
              <w:spacing w:after="20"/>
              <w:ind w:left="20"/>
              <w:jc w:val="both"/>
            </w:pPr>
            <w:r>
              <w:rPr>
                <w:rFonts w:ascii="Times New Roman"/>
                <w:b w:val="false"/>
                <w:i w:val="false"/>
                <w:color w:val="000000"/>
                <w:sz w:val="20"/>
              </w:rPr>
              <w:t>
119.</w:t>
            </w:r>
          </w:p>
          <w:bookmarkEnd w:id="40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лечебных трубопроводов, котлов, резервуаров или аналогичных емкостей, включая редукционные и терморегулируемые клапаны, используемые в медицинском оборудовании, медицинской технике, изделиях медицинского назначения и системах лечебного газоснабжения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2"/>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bookmarkEnd w:id="4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3"/>
          <w:p>
            <w:pPr>
              <w:spacing w:after="20"/>
              <w:ind w:left="20"/>
              <w:jc w:val="both"/>
            </w:pPr>
            <w:r>
              <w:rPr>
                <w:rFonts w:ascii="Times New Roman"/>
                <w:b w:val="false"/>
                <w:i w:val="false"/>
                <w:color w:val="000000"/>
                <w:sz w:val="20"/>
              </w:rPr>
              <w:t>
120.</w:t>
            </w:r>
          </w:p>
          <w:bookmarkEnd w:id="40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4"/>
          <w:p>
            <w:pPr>
              <w:spacing w:after="20"/>
              <w:ind w:left="20"/>
              <w:jc w:val="both"/>
            </w:pPr>
            <w:r>
              <w:rPr>
                <w:rFonts w:ascii="Times New Roman"/>
                <w:b w:val="false"/>
                <w:i w:val="false"/>
                <w:color w:val="000000"/>
                <w:sz w:val="20"/>
              </w:rPr>
              <w:t>
121.</w:t>
            </w:r>
          </w:p>
          <w:bookmarkEnd w:id="40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5"/>
          <w:p>
            <w:pPr>
              <w:spacing w:after="20"/>
              <w:ind w:left="20"/>
              <w:jc w:val="both"/>
            </w:pPr>
            <w:r>
              <w:rPr>
                <w:rFonts w:ascii="Times New Roman"/>
                <w:b w:val="false"/>
                <w:i w:val="false"/>
                <w:color w:val="000000"/>
                <w:sz w:val="20"/>
              </w:rPr>
              <w:t>
122.</w:t>
            </w:r>
          </w:p>
          <w:bookmarkEnd w:id="40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6"/>
          <w:p>
            <w:pPr>
              <w:spacing w:after="20"/>
              <w:ind w:left="20"/>
              <w:jc w:val="both"/>
            </w:pPr>
            <w:r>
              <w:rPr>
                <w:rFonts w:ascii="Times New Roman"/>
                <w:b w:val="false"/>
                <w:i w:val="false"/>
                <w:color w:val="000000"/>
                <w:sz w:val="20"/>
              </w:rPr>
              <w:t>
123.</w:t>
            </w:r>
          </w:p>
          <w:bookmarkEnd w:id="40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7"/>
          <w:p>
            <w:pPr>
              <w:spacing w:after="20"/>
              <w:ind w:left="20"/>
              <w:jc w:val="both"/>
            </w:pPr>
            <w:r>
              <w:rPr>
                <w:rFonts w:ascii="Times New Roman"/>
                <w:b w:val="false"/>
                <w:i w:val="false"/>
                <w:color w:val="000000"/>
                <w:sz w:val="20"/>
              </w:rPr>
              <w:t>
124.</w:t>
            </w:r>
          </w:p>
          <w:bookmarkEnd w:id="40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8"/>
          <w:p>
            <w:pPr>
              <w:spacing w:after="20"/>
              <w:ind w:left="20"/>
              <w:jc w:val="both"/>
            </w:pPr>
            <w:r>
              <w:rPr>
                <w:rFonts w:ascii="Times New Roman"/>
                <w:b w:val="false"/>
                <w:i w:val="false"/>
                <w:color w:val="000000"/>
                <w:sz w:val="20"/>
              </w:rPr>
              <w:t>
125.</w:t>
            </w:r>
          </w:p>
          <w:bookmarkEnd w:id="40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9"/>
          <w:p>
            <w:pPr>
              <w:spacing w:after="20"/>
              <w:ind w:left="20"/>
              <w:jc w:val="both"/>
            </w:pPr>
            <w:r>
              <w:rPr>
                <w:rFonts w:ascii="Times New Roman"/>
                <w:b w:val="false"/>
                <w:i w:val="false"/>
                <w:color w:val="000000"/>
                <w:sz w:val="20"/>
              </w:rPr>
              <w:t>
126.</w:t>
            </w:r>
          </w:p>
          <w:bookmarkEnd w:id="40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медицинских и ветеринарных целей;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0"/>
          <w:p>
            <w:pPr>
              <w:spacing w:after="20"/>
              <w:ind w:left="20"/>
              <w:jc w:val="both"/>
            </w:pPr>
            <w:r>
              <w:rPr>
                <w:rFonts w:ascii="Times New Roman"/>
                <w:b w:val="false"/>
                <w:i w:val="false"/>
                <w:color w:val="000000"/>
                <w:sz w:val="20"/>
              </w:rPr>
              <w:t>
127.</w:t>
            </w:r>
          </w:p>
          <w:bookmarkEnd w:id="41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8537, используемые для медицинских и ветеринарных целей;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1"/>
          <w:p>
            <w:pPr>
              <w:spacing w:after="20"/>
              <w:ind w:left="20"/>
              <w:jc w:val="both"/>
            </w:pPr>
            <w:r>
              <w:rPr>
                <w:rFonts w:ascii="Times New Roman"/>
                <w:b w:val="false"/>
                <w:i w:val="false"/>
                <w:color w:val="000000"/>
                <w:sz w:val="20"/>
              </w:rPr>
              <w:t>
128.</w:t>
            </w:r>
          </w:p>
          <w:bookmarkEnd w:id="41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2"/>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bookmarkEnd w:id="4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3"/>
          <w:p>
            <w:pPr>
              <w:spacing w:after="20"/>
              <w:ind w:left="20"/>
              <w:jc w:val="both"/>
            </w:pPr>
            <w:r>
              <w:rPr>
                <w:rFonts w:ascii="Times New Roman"/>
                <w:b w:val="false"/>
                <w:i w:val="false"/>
                <w:color w:val="000000"/>
                <w:sz w:val="20"/>
              </w:rPr>
              <w:t>
129.</w:t>
            </w:r>
          </w:p>
          <w:bookmarkEnd w:id="41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медицинских и ветеринарных целей (передвижные медицинские и ветеринарные комплексы)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4"/>
          <w:p>
            <w:pPr>
              <w:spacing w:after="20"/>
              <w:ind w:left="20"/>
              <w:jc w:val="both"/>
            </w:pPr>
            <w:r>
              <w:rPr>
                <w:rFonts w:ascii="Times New Roman"/>
                <w:b w:val="false"/>
                <w:i w:val="false"/>
                <w:color w:val="000000"/>
                <w:sz w:val="20"/>
              </w:rPr>
              <w:t>
130.</w:t>
            </w:r>
          </w:p>
          <w:bookmarkEnd w:id="41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медицинских и ветеринарных комплексов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131.</w:t>
            </w:r>
          </w:p>
          <w:bookmarkEnd w:id="41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132.</w:t>
            </w:r>
          </w:p>
          <w:bookmarkEnd w:id="41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bookmarkEnd w:id="4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133.</w:t>
            </w:r>
          </w:p>
          <w:bookmarkEnd w:id="41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 используемые в медицинских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134.</w:t>
            </w:r>
          </w:p>
          <w:bookmarkEnd w:id="41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9001 40 410 0,9001 40 490 0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135.</w:t>
            </w:r>
          </w:p>
          <w:bookmarkEnd w:id="42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9001 50 410 0,9001 50 490 0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 коррекции зрения, обработанные с обеих сторон, однофокальные, мультифокальные (многофокальные), трансфокальные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136.</w:t>
            </w:r>
          </w:p>
          <w:bookmarkEnd w:id="42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используемые в медицинских целях, изделиях медицинского назначения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137.</w:t>
            </w:r>
          </w:p>
          <w:bookmarkEnd w:id="42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9003(кроме 9003 19 000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(кроме солнцезащитных) или аналогичных оптических приборов и их части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138.</w:t>
            </w:r>
          </w:p>
          <w:bookmarkEnd w:id="42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(кроме 9004 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(кроме солнцезащитных) и аналогичные оптические приборы, корректирующие зрение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139.</w:t>
            </w:r>
          </w:p>
          <w:bookmarkEnd w:id="42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медицинского, ветеринарного или хирургического обследования внутренних органов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140.</w:t>
            </w:r>
          </w:p>
          <w:bookmarkEnd w:id="42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медицинских и ветеринарных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141.</w:t>
            </w:r>
          </w:p>
          <w:bookmarkEnd w:id="42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прочее оборудование для фотолабораторий, негатоскопы, проявочные машины, используемые в медицинских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142.</w:t>
            </w:r>
          </w:p>
          <w:bookmarkEnd w:id="42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143.</w:t>
            </w:r>
          </w:p>
          <w:bookmarkEnd w:id="42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 их части и принадлежности, используемые в медицинских и ветеринарных целях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9"/>
          <w:p>
            <w:pPr>
              <w:spacing w:after="20"/>
              <w:ind w:left="20"/>
              <w:jc w:val="both"/>
            </w:pPr>
            <w:r>
              <w:rPr>
                <w:rFonts w:ascii="Times New Roman"/>
                <w:b w:val="false"/>
                <w:i w:val="false"/>
                <w:color w:val="000000"/>
                <w:sz w:val="20"/>
              </w:rPr>
              <w:t>
144.</w:t>
            </w:r>
          </w:p>
          <w:bookmarkEnd w:id="42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 (кроме соляриев), в том числе запасные части и комплектующие, входящие в состав изделия медицинского и ветеринарного назначения и медицинской техники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0"/>
          <w:p>
            <w:pPr>
              <w:spacing w:after="20"/>
              <w:ind w:left="20"/>
              <w:jc w:val="both"/>
            </w:pPr>
            <w:r>
              <w:rPr>
                <w:rFonts w:ascii="Times New Roman"/>
                <w:b w:val="false"/>
                <w:i w:val="false"/>
                <w:color w:val="000000"/>
                <w:sz w:val="20"/>
              </w:rPr>
              <w:t>
145.</w:t>
            </w:r>
          </w:p>
          <w:bookmarkEnd w:id="43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1"/>
          <w:p>
            <w:pPr>
              <w:spacing w:after="20"/>
              <w:ind w:left="20"/>
              <w:jc w:val="both"/>
            </w:pPr>
            <w:r>
              <w:rPr>
                <w:rFonts w:ascii="Times New Roman"/>
                <w:b w:val="false"/>
                <w:i w:val="false"/>
                <w:color w:val="000000"/>
                <w:sz w:val="20"/>
              </w:rPr>
              <w:t>
146.</w:t>
            </w:r>
          </w:p>
          <w:bookmarkEnd w:id="43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 для медицинских целей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2"/>
          <w:p>
            <w:pPr>
              <w:spacing w:after="20"/>
              <w:ind w:left="20"/>
              <w:jc w:val="both"/>
            </w:pPr>
            <w:r>
              <w:rPr>
                <w:rFonts w:ascii="Times New Roman"/>
                <w:b w:val="false"/>
                <w:i w:val="false"/>
                <w:color w:val="000000"/>
                <w:sz w:val="20"/>
              </w:rPr>
              <w:t>
147.</w:t>
            </w:r>
          </w:p>
          <w:bookmarkEnd w:id="432"/>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3"/>
          <w:p>
            <w:pPr>
              <w:spacing w:after="20"/>
              <w:ind w:left="20"/>
              <w:jc w:val="both"/>
            </w:pPr>
            <w:r>
              <w:rPr>
                <w:rFonts w:ascii="Times New Roman"/>
                <w:b w:val="false"/>
                <w:i w:val="false"/>
                <w:color w:val="000000"/>
                <w:sz w:val="20"/>
              </w:rPr>
              <w:t>
148.</w:t>
            </w:r>
          </w:p>
          <w:bookmarkEnd w:id="43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4"/>
          <w:p>
            <w:pPr>
              <w:spacing w:after="20"/>
              <w:ind w:left="20"/>
              <w:jc w:val="both"/>
            </w:pPr>
            <w:r>
              <w:rPr>
                <w:rFonts w:ascii="Times New Roman"/>
                <w:b w:val="false"/>
                <w:i w:val="false"/>
                <w:color w:val="000000"/>
                <w:sz w:val="20"/>
              </w:rPr>
              <w:t>
149.</w:t>
            </w:r>
          </w:p>
          <w:bookmarkEnd w:id="434"/>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5"/>
          <w:p>
            <w:pPr>
              <w:spacing w:after="20"/>
              <w:ind w:left="20"/>
              <w:jc w:val="both"/>
            </w:pPr>
            <w:r>
              <w:rPr>
                <w:rFonts w:ascii="Times New Roman"/>
                <w:b w:val="false"/>
                <w:i w:val="false"/>
                <w:color w:val="000000"/>
                <w:sz w:val="20"/>
              </w:rPr>
              <w:t>
150.</w:t>
            </w:r>
          </w:p>
          <w:bookmarkEnd w:id="43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медицинских и ветеринарных целей и используемые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6"/>
          <w:p>
            <w:pPr>
              <w:spacing w:after="20"/>
              <w:ind w:left="20"/>
              <w:jc w:val="both"/>
            </w:pPr>
            <w:r>
              <w:rPr>
                <w:rFonts w:ascii="Times New Roman"/>
                <w:b w:val="false"/>
                <w:i w:val="false"/>
                <w:color w:val="000000"/>
                <w:sz w:val="20"/>
              </w:rPr>
              <w:t>
151.</w:t>
            </w:r>
          </w:p>
          <w:bookmarkEnd w:id="43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7"/>
          <w:p>
            <w:pPr>
              <w:spacing w:after="20"/>
              <w:ind w:left="20"/>
              <w:jc w:val="both"/>
            </w:pPr>
            <w:r>
              <w:rPr>
                <w:rFonts w:ascii="Times New Roman"/>
                <w:b w:val="false"/>
                <w:i w:val="false"/>
                <w:color w:val="000000"/>
                <w:sz w:val="20"/>
              </w:rPr>
              <w:t>
152.</w:t>
            </w:r>
          </w:p>
          <w:bookmarkEnd w:id="43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медицинских и ветеринарных целей, части и принадлежности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8"/>
          <w:p>
            <w:pPr>
              <w:spacing w:after="20"/>
              <w:ind w:left="20"/>
              <w:jc w:val="both"/>
            </w:pPr>
            <w:r>
              <w:rPr>
                <w:rFonts w:ascii="Times New Roman"/>
                <w:b w:val="false"/>
                <w:i w:val="false"/>
                <w:color w:val="000000"/>
                <w:sz w:val="20"/>
              </w:rPr>
              <w:t>
153.</w:t>
            </w:r>
          </w:p>
          <w:bookmarkEnd w:id="43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9"/>
          <w:p>
            <w:pPr>
              <w:spacing w:after="20"/>
              <w:ind w:left="20"/>
              <w:jc w:val="both"/>
            </w:pPr>
            <w:r>
              <w:rPr>
                <w:rFonts w:ascii="Times New Roman"/>
                <w:b w:val="false"/>
                <w:i w:val="false"/>
                <w:color w:val="000000"/>
                <w:sz w:val="20"/>
              </w:rPr>
              <w:t>
154.</w:t>
            </w:r>
          </w:p>
          <w:bookmarkEnd w:id="439"/>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медицине и ветеринарии или при производстве фармацевтической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0"/>
          <w:p>
            <w:pPr>
              <w:spacing w:after="20"/>
              <w:ind w:left="20"/>
              <w:jc w:val="both"/>
            </w:pPr>
            <w:r>
              <w:rPr>
                <w:rFonts w:ascii="Times New Roman"/>
                <w:b w:val="false"/>
                <w:i w:val="false"/>
                <w:color w:val="000000"/>
                <w:sz w:val="20"/>
              </w:rPr>
              <w:t>
155.</w:t>
            </w:r>
          </w:p>
          <w:bookmarkEnd w:id="44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1"/>
          <w:p>
            <w:pPr>
              <w:spacing w:after="20"/>
              <w:ind w:left="20"/>
              <w:jc w:val="both"/>
            </w:pPr>
            <w:r>
              <w:rPr>
                <w:rFonts w:ascii="Times New Roman"/>
                <w:b w:val="false"/>
                <w:i w:val="false"/>
                <w:color w:val="000000"/>
                <w:sz w:val="20"/>
              </w:rPr>
              <w:t>
156.</w:t>
            </w:r>
          </w:p>
          <w:bookmarkEnd w:id="441"/>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непоименованные или не включенные) к машинам, приборам, инструментам или аппаратуре группы 90, используемым в медицинских целях и (или) в фармацевтической, медицинской и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2"/>
          <w:p>
            <w:pPr>
              <w:spacing w:after="20"/>
              <w:ind w:left="20"/>
              <w:jc w:val="both"/>
            </w:pPr>
            <w:r>
              <w:rPr>
                <w:rFonts w:ascii="Times New Roman"/>
                <w:b w:val="false"/>
                <w:i w:val="false"/>
                <w:color w:val="000000"/>
                <w:sz w:val="20"/>
              </w:rPr>
              <w:t>
Группа 91. Часы всех видов и их части</w:t>
            </w:r>
          </w:p>
          <w:bookmarkEnd w:id="4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3"/>
          <w:p>
            <w:pPr>
              <w:spacing w:after="20"/>
              <w:ind w:left="20"/>
              <w:jc w:val="both"/>
            </w:pPr>
            <w:r>
              <w:rPr>
                <w:rFonts w:ascii="Times New Roman"/>
                <w:b w:val="false"/>
                <w:i w:val="false"/>
                <w:color w:val="000000"/>
                <w:sz w:val="20"/>
              </w:rPr>
              <w:t>
157.</w:t>
            </w:r>
          </w:p>
          <w:bookmarkEnd w:id="443"/>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 медицине и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4"/>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bookmarkEnd w:id="4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5"/>
          <w:p>
            <w:pPr>
              <w:spacing w:after="20"/>
              <w:ind w:left="20"/>
              <w:jc w:val="both"/>
            </w:pPr>
            <w:r>
              <w:rPr>
                <w:rFonts w:ascii="Times New Roman"/>
                <w:b w:val="false"/>
                <w:i w:val="false"/>
                <w:color w:val="000000"/>
                <w:sz w:val="20"/>
              </w:rPr>
              <w:t>
158.</w:t>
            </w:r>
          </w:p>
          <w:bookmarkEnd w:id="445"/>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части вышеупомянутых изделий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6"/>
          <w:p>
            <w:pPr>
              <w:spacing w:after="20"/>
              <w:ind w:left="20"/>
              <w:jc w:val="both"/>
            </w:pPr>
            <w:r>
              <w:rPr>
                <w:rFonts w:ascii="Times New Roman"/>
                <w:b w:val="false"/>
                <w:i w:val="false"/>
                <w:color w:val="000000"/>
                <w:sz w:val="20"/>
              </w:rPr>
              <w:t>
159.</w:t>
            </w:r>
          </w:p>
          <w:bookmarkEnd w:id="446"/>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медицине и/или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160.</w:t>
            </w:r>
          </w:p>
          <w:bookmarkEnd w:id="447"/>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9405 10 210 19405 10 400 19405 10 500 19405 10 910 19405 10 980 19405 20 110 19405 20 400 19405 20 500 19405 20 910 19405 20 990 19405 40 100 19405 40 310 19405 40 350 19405 40 390 19405 40 910 19405 40 950 19405 40 990 19405 91 900 19405 92 000 19405 99 000 1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медицине и ветеринарии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8"/>
          <w:p>
            <w:pPr>
              <w:spacing w:after="20"/>
              <w:ind w:left="20"/>
              <w:jc w:val="both"/>
            </w:pPr>
            <w:r>
              <w:rPr>
                <w:rFonts w:ascii="Times New Roman"/>
                <w:b w:val="false"/>
                <w:i w:val="false"/>
                <w:color w:val="000000"/>
                <w:sz w:val="20"/>
              </w:rPr>
              <w:t>
161.</w:t>
            </w:r>
          </w:p>
          <w:bookmarkEnd w:id="448"/>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медицинской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9"/>
          <w:p>
            <w:pPr>
              <w:spacing w:after="20"/>
              <w:ind w:left="20"/>
              <w:jc w:val="both"/>
            </w:pPr>
            <w:r>
              <w:rPr>
                <w:rFonts w:ascii="Times New Roman"/>
                <w:b w:val="false"/>
                <w:i w:val="false"/>
                <w:color w:val="000000"/>
                <w:sz w:val="20"/>
              </w:rPr>
              <w:t>
Группа 96. Разные готовые изделия</w:t>
            </w:r>
          </w:p>
          <w:bookmarkEnd w:id="4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162.</w:t>
            </w:r>
          </w:p>
          <w:bookmarkEnd w:id="450"/>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