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b85e" w14:textId="0d8b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осуществляющих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 - членов Евразийского экономического союза облагаются налогом на добавленную стоимость по нулевой ставке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13 апреля 2018 года № 126. Зарегистрирован в Министерстве юстиции Республики Казахстан 27 апреля 2018 года № 16836. Утратил силу приказом Министра энергетики Республики Казахстан от 29 октября 2025 года № 415-н/қ.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29.10.2025 </w:t>
      </w:r>
      <w:r>
        <w:rPr>
          <w:rFonts w:ascii="Times New Roman"/>
          <w:b w:val="false"/>
          <w:i w:val="false"/>
          <w:color w:val="ff0000"/>
          <w:sz w:val="28"/>
        </w:rPr>
        <w:t>№ 415-н/қ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393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осуществляющих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 – членов Евразийского экономического союза облагаются налогом на добавленную стоимость по нулевой ставке.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 - 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126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налогоплательщиков, осуществляющих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 - членов Евразийского экономического союза облагаются налогом на добавленную стоимость по нулевой ставке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Налогоплательщик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"Карачаганак Петролеум Оперейтинг Б.В."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