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1b57" w14:textId="e011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апреля 2018 года № 147. Зарегистрирован в Министерстве юстиции Республики Казахстан 27 апреля 2018 года № 16818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стипендии Президента Республики Казахстан между министерствами и Автономной организацией образования "Назарбаев Университет" на 2018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(Кобенова Г.И.)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2018 года № 147</w:t>
            </w:r>
            <w:r>
              <w:br/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министерствами и Автономной организацией образования "Назарбаев Университет"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4922"/>
        <w:gridCol w:w="3974"/>
        <w:gridCol w:w="1495"/>
      </w:tblGrid>
      <w:tr>
        <w:trPr>
          <w:trHeight w:val="30" w:hRule="atLeast"/>
        </w:trPr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4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Автономная организация образования "Назарбаев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4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Автономная организация образования "Назарбаев Университет"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18"/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