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452" w14:textId="3fdb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5 апреля 2018 года № 93. Зарегистрирован в Министерстве юстиции Республики Казахстан 19 апреля 2018 года № 16785.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31.03.2023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Агентства Республики Казахстан по делам государственной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апреля 2017 года № 82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15177, опубликован 7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Агентства Республики Казахстан по делам государственной службы и противодействию коррупции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Республики Казахстан по делам государственной службы Бахтигереева Б.С.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93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Агентства Республики Казахстан по делам государственной службы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Председателя Агентства РК по делам государственной службы от 26.12.2025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Агентства Республики Казахстан по делам государственной службы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Агентства Республики Казахстан по делам государственной службы (далее - Агентство) и его территориальных департаментов.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работников;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C-O-1 (руководители территориальных подразделений);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Агентства лица, находящиеся в его прямом подчинении, могут быть оценены руководителем аппарата Агентства.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Департаментом управления персоналом Агентства (далее - Департамент)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Департаменте в течение трех лет со дня завершения оценки, а также в информационной системе.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Департаментом при содействии всех заинтересованных лиц и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Директор департамента обеспечивает: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B-1, В-3 (руководители самостоятельных структурных подразделений), C-O-1 (руководители территориальных подразделений) осуществляется непосредственным руководителем по форме, согласно приложению 1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или территориального подразделения Агентства по форме, согласно приложению 1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 или территориального подразделения Агентства по форме согласно приложению 2 к настоящей Методике.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Департаментом через информационную систему.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Департамента.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организовывает деятельность калибровочной сессии.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Департамент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Агентства)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Агентства)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Агентства)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Агентства)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Агентства Республики Казахстан по делам государственной службы (далее – оценка) предлагаем Вам оценить своих коллег по 5-балльной шкале.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 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 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Агентства.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