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8f8" w14:textId="cc26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присвоения, повышения, подтверждения, снижения и снятия классной квалификации сотрудников и военнослужащих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2018 года № 208. Зарегистрирован в Министерстве юстиции Республики Казахстан 9 апреля 2018 года № 16731.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10.11.2025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10.11.2025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присвоения, повышения, подтверждения, сохранения, снижения и снятия классной квалификации сотрудников и военнослужащих органов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внутренних дел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(Абдигалиев А.У.)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208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присвоения, повышения, подтверждения, снижения и снятия классной квалификации сотрудников и военнослужащих органов внутренних дел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10.11.2025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присвоения, повышения, подтверждения, снижения и снятия классной квалификации сотрудников и военнослужащих органов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и определяют порядок присвоения, повышения, подтверждения, снижения и снятия классной квалификации сотрудников и военнослужащих органов внутренних дел Республики Казахстан.</w:t>
      </w:r>
    </w:p>
    <w:bookmarkEnd w:id="13"/>
    <w:bookmarkStart w:name="z3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Классная квалификация сотрудников полиции, уголовно-исполнительной системы и военнослужащих военно-следственных подразделений органов внутренних дел</w:t>
      </w:r>
    </w:p>
    <w:bookmarkEnd w:id="14"/>
    <w:bookmarkStart w:name="z3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присвоения, повышения, подтверждения, снижения и снятия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</w:t>
      </w:r>
    </w:p>
    <w:bookmarkEnd w:id="15"/>
    <w:bookmarkStart w:name="z3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Присвоение, повышение, снижение и снятие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 Республики Казахстан (далее – сотрудники и военнослужащие ОВД) осуществляется ежегодно по итогам учебного периода.</w:t>
      </w:r>
    </w:p>
    <w:bookmarkEnd w:id="16"/>
    <w:bookmarkStart w:name="z3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период утверждается в соответствии с требованиями, установленными в приказе Министра внутренних дел Республики Казахстан от 6 июня 2017 года № 95 дсп "Об утверждении Содержания и Правил организации профессиональной служебной и физической подготовки сотрудников органов внутренних дел Республики Казахстан" (зарегистрирован в Реестре государственной регистрации нормативных правовых актов под № 15310) (далее – Правила организации профессиональной подготовки сотрудников ОВД).</w:t>
      </w:r>
    </w:p>
    <w:bookmarkEnd w:id="17"/>
    <w:bookmarkStart w:name="z3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стажа службы в правоохранительных органах, органах гражданской защиты, специальных государственных органах, воинской службе, государственной фельдъегерской службе, в том числе стажа работы на административных государственных должностях (далее - стажа службы (работы) и при соблюдении требования пункта 20 настоящих Правил, сотрудникам и военнослужащим ОВД последовательно присваиваются следующие классные квалификации:</w:t>
      </w:r>
    </w:p>
    <w:bookmarkEnd w:id="18"/>
    <w:bookmarkStart w:name="z3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сотрудникам и военнослужащим ОВД, имеющим стаж службы (работы) не менее четырех лет (для сотрудников строевых подразделений и младшего начальствующего состава ОВД – не менее трех лет);</w:t>
      </w:r>
    </w:p>
    <w:bookmarkEnd w:id="19"/>
    <w:bookmarkStart w:name="z3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сотрудникам и военнослужащим ОВД, имеющим классную квалификацию "Специалист 2 класса", стаж службы (работы) не менее семи лет (для сотрудников строевых подразделений и младшего начальствующего состава ОВД – не менее пяти лет);</w:t>
      </w:r>
    </w:p>
    <w:bookmarkEnd w:id="20"/>
    <w:bookmarkStart w:name="z3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сотрудникам и военнослужащим ОВД, имеющим классную квалификацию "Специалист 1 класса", стаж службы (работы) не менее десяти лет (для сотрудников строевых подразделений и младшего начальствующего состава ОВД – не менее семи лет).</w:t>
      </w:r>
    </w:p>
    <w:bookmarkEnd w:id="21"/>
    <w:bookmarkStart w:name="z3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службы (работы) в ОВД исчисляется в порядке, установленном законодательством.</w:t>
      </w:r>
    </w:p>
    <w:bookmarkEnd w:id="22"/>
    <w:bookmarkStart w:name="z3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Присвоение, повышение классной квалификации осуществляется при общем стаже службы (работы) в правоохранительных органах, органах гражданской защиты, специальных государственных органах, воинской службе и государственной фельдъегерской службе.</w:t>
      </w:r>
    </w:p>
    <w:bookmarkEnd w:id="23"/>
    <w:bookmarkStart w:name="z3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Выпускникам ведомственных организаций образования правоохранительных органов, органов гражданской защиты, специальных государственных органов, Вооруженных сил, других войск и воинских формирований период обучения засчитывается в общий стаж службы для присвоения классной квалификации.</w:t>
      </w:r>
    </w:p>
    <w:bookmarkEnd w:id="24"/>
    <w:bookmarkStart w:name="z3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Имеющаяся классная квалификация подтверждается приказом руководителей органов (подразделений) внутренних дел при назначении на должность с установлением соответствующей надбавки:</w:t>
      </w:r>
    </w:p>
    <w:bookmarkEnd w:id="25"/>
    <w:bookmarkStart w:name="z3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ОВД, находившимся в распоряжении свыше двух месяцев, в отпуске по уходу за ребенком, обучавшимся по очной форме в ведомственных организациях образования Министерства внутренних дел Республики Казахстан (далее - МВД) и зарубежных странах в рамках договоренности, прикомандированным к государственным органам и международным организациям и назначенным вновь на должности ОВД;</w:t>
      </w:r>
    </w:p>
    <w:bookmarkEnd w:id="26"/>
    <w:bookmarkStart w:name="z3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прибывшим на службу в ОВД в порядке перевода (откомандирования) из других правоохранительных органов, органов гражданской защиты, специальных государственных органов, вооруженных сил, других войск и воинских формирований, государственной фельдъегерской службы;</w:t>
      </w:r>
    </w:p>
    <w:bookmarkEnd w:id="27"/>
    <w:bookmarkStart w:name="z3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уволенным из правоохранительных органов, органов гражданской защиты, специальных государственных органов, воинской службы, государственной фельдъегерской службы и вновь принятым на службу в ОВД; </w:t>
      </w:r>
    </w:p>
    <w:bookmarkEnd w:id="28"/>
    <w:bookmarkStart w:name="z3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суда.</w:t>
      </w:r>
    </w:p>
    <w:bookmarkEnd w:id="29"/>
    <w:bookmarkStart w:name="z3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Сотрудникам и военнослужащим ОВД, имеющим непрерывный стаж службы (работы) в правоохранительных органах, органах гражданской защиты, специальных государственных органах, Вооруженных силах, других войск и воинских формированиях, государственной фельдъегерской службе более десяти лет, не имевшим ранее классной квалификации, при условии успешного прохождения ими итоговой проверки в соответствии с критериями, установленными пунктом 20 настоящих Правил, присваивается классная квалификация "Специалист 1 класса".</w:t>
      </w:r>
    </w:p>
    <w:bookmarkEnd w:id="30"/>
    <w:bookmarkStart w:name="z3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Присвоение, повышение классной квалификации производится сотрудникам и военнослужащим ОВД, соответствующим требованиям настоящих Правил, согласно списку сотрудников и военнослужащих ОВД, подлежащих присвоению классной квалификации (далее – список ОВД), по форме согласно приложению 1 к настоящим Правилам.</w:t>
      </w:r>
    </w:p>
    <w:bookmarkEnd w:id="31"/>
    <w:bookmarkStart w:name="z3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(начальники) обеспечивают своевременность, объективность и достоверность представляемых списков ОВД.</w:t>
      </w:r>
    </w:p>
    <w:bookmarkEnd w:id="32"/>
    <w:bookmarkStart w:name="z3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Сотрудники и военнослужащие ОВД, представленные к присвоению, повышению классной квалификации и не принимавшие участия по уважительным причинам (болезнь, отпуск, командировка), в итоговой проверке представляются к присвоению, повышению классной квалификации в соответствии с настоящими Правилами, в течение одного месяца со дня, следующего за датой прекращения указанных обстоятельств.</w:t>
      </w:r>
    </w:p>
    <w:bookmarkEnd w:id="33"/>
    <w:bookmarkStart w:name="z3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наступлении обстоятельств (болезнь, отпуск, командировка) отсчет месячного срока производится с даты прекращения последнего обстоятельства. </w:t>
      </w:r>
    </w:p>
    <w:bookmarkEnd w:id="34"/>
    <w:bookmarkStart w:name="z3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обстоятельств фиксируется в представлении руководителя с приложением подтверждающих документов.</w:t>
      </w:r>
    </w:p>
    <w:bookmarkEnd w:id="35"/>
    <w:bookmarkStart w:name="z3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 и военнослужащие ОВД, не прошедшие определение классной квалификации по итогам учебного года в соответствии с подпунктами 2), 3) пункта 15 настоящих Правил, но в отношении которых начальником органа (подразделения) или судом, принято решение о неправомерности наложения дисциплинарного взыскания, представляются к присвоению, повышению классной квалификации в соответствии с настоящими Правилами, в течение одного месяца после издания начальником органа приказа об отмене дисциплинарного взыскания или вступления решения суда в законную силу.</w:t>
      </w:r>
    </w:p>
    <w:bookmarkEnd w:id="36"/>
    <w:bookmarkStart w:name="z3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(начальники) вышеуказанных сотрудников и военнослужащих ОВД в течение пяти рабочих дней со дня издания приказа направляют в подразделения ответственные за организацию профессиональной служебной и физической подготовки (далее – подразделения профессиональной подготовки) соответствующие материалы.</w:t>
      </w:r>
    </w:p>
    <w:bookmarkEnd w:id="37"/>
    <w:bookmarkStart w:name="z3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Подразделения профессиональной подготовки осуществляют подготовку проектов приказов о присвоении, повышении, снижении и снятии классной квалификации сотрудников и военнослужащих ОВД, а также рассматривают жалобы и заявления по указанным вопросам в соответствии с настоящими Правилами.</w:t>
      </w:r>
    </w:p>
    <w:bookmarkEnd w:id="38"/>
    <w:bookmarkStart w:name="z3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жалоб и вновь открывшихся обстоятельств, начальники (руководители) органов и подразделений ОВД в течение десяти рабочих дней направляют в подразделения профессиональной подготовки мотивированное письмо с приложением документов, подтверждающих основания для принятия соответствующего решения.</w:t>
      </w:r>
    </w:p>
    <w:bookmarkEnd w:id="39"/>
    <w:bookmarkStart w:name="z3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присвоения, повышения, снижения и снятия классной квалификации сотрудников и военнослужащих ОВД отражаются в акте определения классной квалификации сотрудникам полиции, уголовно-исполнительной системы и военнослужащим военно-следственных подразделений ОВД по форме, согласно приложению 2 к настоящим Правилам (далее – акт ОВД).</w:t>
      </w:r>
    </w:p>
    <w:bookmarkEnd w:id="40"/>
    <w:bookmarkStart w:name="z3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утвержденного акта ОВД руководителями, указанными в пункте 21 настоящих Правил, в течение десяти календарных дней издается приказ о присвоении, повышении, снижении или снятии классной квалификации сотрудникам и военнослужащим ОВД.</w:t>
      </w:r>
    </w:p>
    <w:bookmarkEnd w:id="41"/>
    <w:bookmarkStart w:name="z3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издания приказа считается датой присвоения, повышения, снижения или снятия классной квалификации. </w:t>
      </w:r>
    </w:p>
    <w:bookmarkEnd w:id="42"/>
    <w:bookmarkStart w:name="z3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направляется в финансовые службы для начисления или прекращения выплаты надбавки за классную квалификацию, а также в подразделения по работе с личным составом для внесения сведений в послужные списки и автоматизированный ведомственный банк данных.</w:t>
      </w:r>
    </w:p>
    <w:bookmarkEnd w:id="43"/>
    <w:bookmarkStart w:name="z3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присвоению и повышению классной квалификации не допускаются сотрудники и военнослужащие ОВД:</w:t>
      </w:r>
    </w:p>
    <w:bookmarkEnd w:id="44"/>
    <w:bookmarkStart w:name="z3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их в распоряжении ОВД;</w:t>
      </w:r>
    </w:p>
    <w:bookmarkEnd w:id="45"/>
    <w:bookmarkStart w:name="z3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действующие дисциплинарные взыскания;</w:t>
      </w:r>
    </w:p>
    <w:bookmarkEnd w:id="46"/>
    <w:bookmarkStart w:name="z3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— до принятия решения о привлечении к дисциплинарной ответственности или прекращении уголовного дела по реабилитирующим основаниям;</w:t>
      </w:r>
    </w:p>
    <w:bookmarkEnd w:id="47"/>
    <w:bookmarkStart w:name="z3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прошедшие итоговую проверку в установленный срок без уважительных причин.</w:t>
      </w:r>
    </w:p>
    <w:bookmarkEnd w:id="48"/>
    <w:bookmarkStart w:name="z3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Сотрудникам и военнослужащим ОВД, которым присвоена, повышена классная квалификация, подразделениями профессиональной подготовки выдаются нагрудные знаки классной квалификации по форме, согласно приложению 3 к настоящим Правилам.</w:t>
      </w:r>
    </w:p>
    <w:bookmarkEnd w:id="49"/>
    <w:bookmarkStart w:name="z3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Объявление приказа и вручение нагрудных знаков классной квалификации производится в торжественной обстановке перед строем или на собрании.</w:t>
      </w:r>
    </w:p>
    <w:bookmarkEnd w:id="50"/>
    <w:bookmarkStart w:name="z3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Снижение либо снятие классной квалификации сотрудников и военнослужащих ОВД производится приказом руководителей органов (подразделений) внутренних дел при получении ими неудовлетворительных результатов по одному из видов профессиональной служебной и физической подготовки, либо неявки без уважительных причин для прохождения итоговой проверки.</w:t>
      </w:r>
    </w:p>
    <w:bookmarkEnd w:id="51"/>
    <w:bookmarkStart w:name="z3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снижается только на одну ступень, а снятие производится в отношении сотрудников и военнослужащих ОВД, имеющих классную квалификацию "Специалист 2 класса".</w:t>
      </w:r>
    </w:p>
    <w:bookmarkEnd w:id="52"/>
    <w:bookmarkStart w:name="z3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о присвоении, повышении, снижении и снятии классной квалификации сотрудников и военнослужащих ОВД хранятся в номенклатурных делах подразделений профессиональной подготовки и включают следующие документы:</w:t>
      </w:r>
    </w:p>
    <w:bookmarkEnd w:id="53"/>
    <w:bookmarkStart w:name="z3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ОВД;</w:t>
      </w:r>
    </w:p>
    <w:bookmarkEnd w:id="54"/>
    <w:bookmarkStart w:name="z3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ОВД;</w:t>
      </w:r>
    </w:p>
    <w:bookmarkEnd w:id="55"/>
    <w:bookmarkStart w:name="z3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руководителя (при наличии);</w:t>
      </w:r>
    </w:p>
    <w:bookmarkEnd w:id="56"/>
    <w:bookmarkStart w:name="z3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приказов о присвоении, снижении или снятии классной квалификации.</w:t>
      </w:r>
    </w:p>
    <w:bookmarkEnd w:id="57"/>
    <w:bookmarkStart w:name="z3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Критерии присвоения, повышения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</w:t>
      </w:r>
    </w:p>
    <w:bookmarkEnd w:id="58"/>
    <w:bookmarkStart w:name="z3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присвоения либо повышения классной квалификации сотрудникам и военнослужащим ОВД, в соответствии с требованиями, предусмотренными Правилами организации профессиональной подготовки сотрудников ОВД, по результатам ежегодной итоговой проверки устанавливаются следующие пороговые значения:</w:t>
      </w:r>
    </w:p>
    <w:bookmarkEnd w:id="59"/>
    <w:bookmarkStart w:name="z3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— не ниже оценки "удовлетворительно" по всем видам профессиональной служебной и физической подготовки;</w:t>
      </w:r>
    </w:p>
    <w:bookmarkEnd w:id="60"/>
    <w:bookmarkStart w:name="z3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— не ниже оценки "хорошо" по всем видам профессиональной служебной и физической подготовки;</w:t>
      </w:r>
    </w:p>
    <w:bookmarkEnd w:id="61"/>
    <w:bookmarkStart w:name="z3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— не ниже оценки "отлично" по всем видам профессиональной служебной и физической подготовки.</w:t>
      </w:r>
    </w:p>
    <w:bookmarkEnd w:id="62"/>
    <w:bookmarkStart w:name="z3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Присвоение, повышение, подтверждение, снижение и снятие классной квалификации сотрудникам полиции, уголовно-исполнительной системы и военнослужащим военно-следственных подразделений органов внутренних дел</w:t>
      </w:r>
    </w:p>
    <w:bookmarkEnd w:id="63"/>
    <w:bookmarkStart w:name="z3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Присвоение, повышение, подтверждение, снижение и снятие классной квалификации сотрудникам и военнослужащим ОВД осуществляют:</w:t>
      </w:r>
    </w:p>
    <w:bookmarkEnd w:id="64"/>
    <w:bookmarkStart w:name="z3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Министр внутренних дел Республики Казахстан – руководителю аппарата МВД, советникам Министра, помощнику Министра по режиму, председателям комитетов, начальникам департаментов и самостоятельных подразделений центрального аппарата МВД и их заместителям, начальникам ДП(Т), департаментов уголовно-исполнительной системы (далее – ДУИС) областей, городов республиканского значения и столицы, организаций образования МВД и их заместителям, командиру отряда специального назначения "Сункар";</w:t>
      </w:r>
    </w:p>
    <w:bookmarkEnd w:id="65"/>
    <w:bookmarkStart w:name="z3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Министра внутренних дел Республики Казахстан – сотрудникам и военнослужащим ОВД, проходящим службу в должностях рядового и начальствующего состава подразделений центрального аппарата МВД, начальникам учебных центров МВД и их заместителям, начальникам государственных учреждений "Управление специализированной службы охраны" (город Астана), городов республиканского значения, столицы, (город Жезказган) и областей, "Учреждение автотранспортного обслуживания", База военного и специального снабжения МВД, а также их заместителям, начальникам представительства МВД в городе Байконыр, Кинологического центра и их заместителям, сотрудникам и военнослужащим военно-следственных органов;</w:t>
      </w:r>
    </w:p>
    <w:bookmarkEnd w:id="66"/>
    <w:bookmarkStart w:name="z3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министра – Председатель Комитета уголовно-исполнительной системы МВД – личному составу Комитета уголовно-исполнительной системы;</w:t>
      </w:r>
    </w:p>
    <w:bookmarkEnd w:id="67"/>
    <w:bookmarkStart w:name="z3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Начальники ДП(Т), ДУИС, организаций образования МВД – сотрудникам аппарата ДП(Т) (в том числе сотрудникам подразделений собственной безопасности и представительства МВД в городе Байконыр), ДУИС, организаций образования МВД, руководящему составу подчиненных органов и подразделений внутренних дел;</w:t>
      </w:r>
    </w:p>
    <w:bookmarkEnd w:id="68"/>
    <w:bookmarkStart w:name="z3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Начальники городских, районных подразделений и на транспорте ОВД, государственных учреждений "Управление специализированной службы охраны" (город Астана), городов республиканского значения, столицы, (город Жезказган) и областей, "Учреждение автотранспортного обслуживания", "База военного и специального снабжения Министерства внутренних дел Республики Казахстан", Кинологического центра, начальники исправительных учреждений, следственных изоляторов, тюрьмы и колоний-поселений, командир отряда специального назначения "Сункар" – личному составу подразделений.</w:t>
      </w:r>
    </w:p>
    <w:bookmarkEnd w:id="69"/>
    <w:bookmarkStart w:name="z3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сотрудников и военнослужащих ОВД имеющих классную квалификацию ведут подразделения профессиональной подготовки ОВД.</w:t>
      </w:r>
    </w:p>
    <w:bookmarkEnd w:id="70"/>
    <w:bookmarkStart w:name="z3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повышении, подтверждении, снижении и снятии классных квалификаций вносятся подразделениями по работе с личным составом в послужные списки личных дел сотрудников и военнослужащих ОВД, а также в автоматизированный ведомственный банк данных, с указанием даты и номера приказа.</w:t>
      </w:r>
    </w:p>
    <w:bookmarkEnd w:id="71"/>
    <w:bookmarkStart w:name="z4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Классная квалификация военнослужащих Национальной гвардии Республики Казахстан</w:t>
      </w:r>
    </w:p>
    <w:bookmarkEnd w:id="72"/>
    <w:bookmarkStart w:name="z4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присвоения, повышения, подтверждения и снижения классной квалификации военнослужащим Национальной гвардии Республики Казахстан</w:t>
      </w:r>
    </w:p>
    <w:bookmarkEnd w:id="73"/>
    <w:bookmarkStart w:name="z4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Присвоение, повышение, подтверждение и снижение классной квалификации (далее – определение классной квалификации) производится в целях стимулирования развития профессионального мастерства каждого военнослужащего Национальной гвардии Республики Казахстан (далее – НГ), установления степени их готовности к осуществлению профессиональной деятельности по занимаемой должности.</w:t>
      </w:r>
    </w:p>
    <w:bookmarkEnd w:id="74"/>
    <w:bookmarkStart w:name="z4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уровня профессиональной подготовки, стажа службы (работы) в правоохранительных органах, органах гражданской защиты, специальных государственных органах, воинской службе, государственной фельдъегерской службе, а также состояния воинской дисциплины военнослужащим НГ последовательно присваиваются и подтверждаются следующие классные квалификации:</w:t>
      </w:r>
    </w:p>
    <w:bookmarkEnd w:id="75"/>
    <w:bookmarkStart w:name="z4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 на весь период службы, имеющим стаж службы (работы) не менее одного года (для военнослужащих по призыву не ранее чем через три месяца), выдержавшим профессиональный уровень в соответствии с критериями, предусмотренными пунктом 35 настоящих Правил;</w:t>
      </w:r>
    </w:p>
    <w:bookmarkEnd w:id="76"/>
    <w:bookmarkStart w:name="z4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 (для военнослужащих по призыву не менее шести месяцев), выдержавшим профессиональный уровень в соответствии с критериями, предусмотренными пунктом 35 настоящих Правил;</w:t>
      </w:r>
    </w:p>
    <w:bookmarkEnd w:id="77"/>
    <w:bookmarkStart w:name="z4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 (кроме военнослужащих по призыву), имеющим классную квалификацию "Специалист 2 класса", стаж службы (работы) не менее семи лет, выдержавшим профессиональный уровень в соответствии с критериями, предусмотренными пунктом 35 настоящих Правил;</w:t>
      </w:r>
    </w:p>
    <w:bookmarkEnd w:id="78"/>
    <w:bookmarkStart w:name="z4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1 класса - наставник (мастер)" – военнослужащим НГ (кроме военнослужащих по призыву), имеющим классную квалификацию "Специалист 1 класса", стаж службы (работы) не менее десяти лет, выдержавшим профессиональный уровень в соответствии с критериями, предусмотренными пунктом 35 настоящих Правил. </w:t>
      </w:r>
    </w:p>
    <w:bookmarkEnd w:id="79"/>
    <w:bookmarkStart w:name="z4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имеющим стаж службы (работы) 25 лет и более в календарном исчислении – имеющаяся классная квалификация "специалист 1 класса - наставник (мастер)" сохраняется до окончания службы без дальнейшего подтверждения, с выплатой установленной надбавки, за исключением случаев, предусмотренных подпунктом 2 пункта 32 настоящих Правил.</w:t>
      </w:r>
    </w:p>
    <w:bookmarkEnd w:id="80"/>
    <w:bookmarkStart w:name="z4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НГ, успешно прошедшим квалификационные испытания на право ношения крапового берета и тельняшки краповой расцветки, допускается присвоение классной квалификации "Специалист 1 класса – наставник (мастер)" без учета требований к стажу службы (работы), в порядке, установленном пунктом 35 настоящих Правил. </w:t>
      </w:r>
    </w:p>
    <w:bookmarkEnd w:id="81"/>
    <w:bookmarkStart w:name="z4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Военнослужащим центра подготовки спортивной команды НГ классная квалификация присваивается и подтверждается:</w:t>
      </w:r>
    </w:p>
    <w:bookmarkEnd w:id="82"/>
    <w:bookmarkStart w:name="z4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военнослужащим-спортсменам по призыву входящим в состав резерва центра подготовки спортивной команды НГ:</w:t>
      </w:r>
    </w:p>
    <w:bookmarkEnd w:id="83"/>
    <w:bookmarkStart w:name="z4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спортивный разряд (звание) не ниже "Кандидат в мастера спорта", не ранее чем через три месяца со дня призыва;</w:t>
      </w:r>
    </w:p>
    <w:bookmarkEnd w:id="84"/>
    <w:bookmarkStart w:name="z4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спортивный разряд не ниже "Кандидат в мастера спорта", не ранее чем через шесть месяцев;</w:t>
      </w:r>
    </w:p>
    <w:bookmarkEnd w:id="85"/>
    <w:bookmarkStart w:name="z4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военнослужащим-спортсменам, проходящим службу по контракту (старшим инструкторам по физической подготовке и спорту):</w:t>
      </w:r>
    </w:p>
    <w:bookmarkEnd w:id="86"/>
    <w:bookmarkStart w:name="z4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стаж службы (работы) не менее одного года, спортивное звание "Мастер спорта" и выше;</w:t>
      </w:r>
    </w:p>
    <w:bookmarkEnd w:id="87"/>
    <w:bookmarkStart w:name="z4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лет, спортивное звание "Мастер спорта" и выше;</w:t>
      </w:r>
    </w:p>
    <w:bookmarkEnd w:id="88"/>
    <w:bookmarkStart w:name="z4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стаж службы (работы) не менее семи лет, спортивное звание "Мастер спорта" и выше;</w:t>
      </w:r>
    </w:p>
    <w:bookmarkEnd w:id="89"/>
    <w:bookmarkStart w:name="z4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стаж службы (работы) не менее десяти лет, спортивное звание "Мастер спорта международного класса" и выше;</w:t>
      </w:r>
    </w:p>
    <w:bookmarkEnd w:id="90"/>
    <w:bookmarkStart w:name="z4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военнослужащим-спортсменам офицерского состава (старшим инструкторам по спорту):</w:t>
      </w:r>
    </w:p>
    <w:bookmarkEnd w:id="91"/>
    <w:bookmarkStart w:name="z4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стаж службы (работы) не менее одного года, спортивное звание "Мастер спорта" и выше;</w:t>
      </w:r>
    </w:p>
    <w:bookmarkEnd w:id="92"/>
    <w:bookmarkStart w:name="z4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лет, спортивное звание "Мастер спорта международного класса" и выше;</w:t>
      </w:r>
    </w:p>
    <w:bookmarkEnd w:id="93"/>
    <w:bookmarkStart w:name="z4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стаж службы (работы) не менее семи лет, спортивное звание "Заслуженный мастер спорта";</w:t>
      </w:r>
    </w:p>
    <w:bookmarkEnd w:id="94"/>
    <w:bookmarkStart w:name="z4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стаж службы (работы) не менее десяти лет, спортивное звание "Заслуженный мастер спорта".</w:t>
      </w:r>
    </w:p>
    <w:bookmarkEnd w:id="95"/>
    <w:bookmarkStart w:name="z4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офицерского состава (начальнику команды, главному тренеру, старшему тренеру команды, тренеру команды):</w:t>
      </w:r>
    </w:p>
    <w:bookmarkEnd w:id="96"/>
    <w:bookmarkStart w:name="z4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стаж службы (работы) не менее одного года, спортивное звание "Мастер спорта" и выше, или стаж тренерской работы не менее одного года;</w:t>
      </w:r>
    </w:p>
    <w:bookmarkEnd w:id="97"/>
    <w:bookmarkStart w:name="z4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стаж службы (работы) не менее четырех лет, спортивное звание "Мастер спорта международного класса" и выше, или стаж тренерской работы не менее четырех лет, а также подготовившим спортсмена в одном из званий "Чемпион Азии", "Чемпион Азиатских игр", "Призер этапа Кубка мира";</w:t>
      </w:r>
    </w:p>
    <w:bookmarkEnd w:id="98"/>
    <w:bookmarkStart w:name="z4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стаж службы (работы) не менее семи лет, спортивное звание "Мастер спорта международного класса" и выше, или "Заслуженный тренер Республики Казахстан", или стаж тренерской работы не менее семи лет, а также подготовившим спортсмена в одном из званий "Призер Олимпийских игр", "Призер Чемпионата мира", "Призер Кубка мира", "Победитель этапа Кубка мира";</w:t>
      </w:r>
    </w:p>
    <w:bookmarkEnd w:id="99"/>
    <w:bookmarkStart w:name="z4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стаж службы (работы) не менее десяти лет, спортивное звание "Мастер спорта международного класса", или стаж тренерской работы не менее десяти лет, а также подготовившим спортсмена в одном из званий "Чемпион Олимпийских игр", "Чемпион Мира", "Победитель Кубка мира".</w:t>
      </w:r>
    </w:p>
    <w:bookmarkEnd w:id="100"/>
    <w:bookmarkStart w:name="z4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центра подготовки спортивной команды НГ, не имеющим спортивных званий, классная квалификация определяется на общих основаниях, в соответствии с требованиями настоящих Правил.</w:t>
      </w:r>
    </w:p>
    <w:bookmarkEnd w:id="101"/>
    <w:bookmarkStart w:name="z4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Классная квалификация определяется:</w:t>
      </w:r>
    </w:p>
    <w:bookmarkEnd w:id="102"/>
    <w:bookmarkStart w:name="z4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и военнослужащим, проходящим воинскую службу по контракту на должностях военнослужащих, сержантов – один раз в год в соответствии с настоящими Правилами;</w:t>
      </w:r>
    </w:p>
    <w:bookmarkEnd w:id="103"/>
    <w:bookmarkStart w:name="z4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по призыву – в соответствии с пунктом 23 настоящих Правил. </w:t>
      </w:r>
    </w:p>
    <w:bookmarkEnd w:id="104"/>
    <w:bookmarkStart w:name="z4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военнослужащих по призыву на воинскую службу по контракту, ранее присвоенная классная квалификация в период срочной службы не учитывается.</w:t>
      </w:r>
    </w:p>
    <w:bookmarkEnd w:id="105"/>
    <w:bookmarkStart w:name="z4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Определение уровня профессиональной подготовки военнослужащих проводится по результатам инспекторских, итоговых проверок по всем проверенным предметам обучения, государственных и выпускных экзаменов, а также квалификационных испытаний на право ношения крапового берета и тельняшки краповой расцветки (далее – квалификационных испытаний).</w:t>
      </w:r>
    </w:p>
    <w:bookmarkEnd w:id="106"/>
    <w:bookmarkStart w:name="z4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Военнослужащим НГ, представленным к присвоению, подтверждению и снижению, классной квалификации, но не принимавшим участия в проверке уровня профессиональной подготовки по уважительным причинам (болезнь, отпуск, командировка), классная квалификация сохраняется, а выплата установленной надбавки производится после определения классной квалификации, в течение одного месяца после прекращения соответствующих обстоятельств. Повторное отсутствие военнослужащего, либо переход одного обстоятельства (болезнь, отпуск, командировка) в другое, время для определения классной квалификации, отводится от последнего.</w:t>
      </w:r>
    </w:p>
    <w:bookmarkEnd w:id="107"/>
    <w:bookmarkStart w:name="z4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неприбытии военнослужащего для проверки уровня профессиональной подготовки по истечении одного месяца после прекращения вышеуказанных обстоятельств, классная квалификация снижается ему на одну ступень.</w:t>
      </w:r>
    </w:p>
    <w:bookmarkEnd w:id="108"/>
    <w:bookmarkStart w:name="z4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определения классной квалификации военнослужащих НГ в соответствии с требованиями настоящих Правил создаются комиссии.</w:t>
      </w:r>
    </w:p>
    <w:bookmarkEnd w:id="109"/>
    <w:bookmarkStart w:name="z4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в составе председателя, заместителя председателя, секретаря и не менее трех членов из числа начальников управлений (отделов, отделений). Состав комиссии утверждается ежегодно приказами заместителя Министра внутренних дел Республики Казахстан – Главнокомандующего Национальной гвардией, командующих региональными командованиями, командиров воинских частей.</w:t>
      </w:r>
    </w:p>
    <w:bookmarkEnd w:id="110"/>
    <w:bookmarkStart w:name="z4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членов комиссии допускается замена временно исполняющими их обязанности.</w:t>
      </w:r>
    </w:p>
    <w:bookmarkEnd w:id="111"/>
    <w:bookmarkStart w:name="z4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следующие функции:</w:t>
      </w:r>
    </w:p>
    <w:bookmarkEnd w:id="112"/>
    <w:bookmarkStart w:name="z4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на присвоение, подтверждение и снижение классной квалификации;</w:t>
      </w:r>
    </w:p>
    <w:bookmarkEnd w:id="113"/>
    <w:bookmarkStart w:name="z4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объективности и достоверности представленных сведений;</w:t>
      </w:r>
    </w:p>
    <w:bookmarkEnd w:id="114"/>
    <w:bookmarkStart w:name="z4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заявлений, связанных с определением классной квалификации.</w:t>
      </w:r>
    </w:p>
    <w:bookmarkEnd w:id="115"/>
    <w:bookmarkStart w:name="z4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проверки уровня профессиональной подготовки военнослужащих НГ, квалификационных испытаний, командиром (начальником) на рассмотрение комиссии выносится список военнослужащих НГ представляемых на присвоение, подтверждение и снижение классной квалификации по форме, согласно приложению 4 к настоящим Правилам (далее – список НГ).</w:t>
      </w:r>
    </w:p>
    <w:bookmarkEnd w:id="116"/>
    <w:bookmarkStart w:name="z4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 НГ, на каждого военнослужащего прилагается выписка из сводной ведомости, а на военнослужащих ПСН, успешно прошедших квалификационные испытания, выписка из приказа о результатах испытаний.</w:t>
      </w:r>
    </w:p>
    <w:bookmarkEnd w:id="117"/>
    <w:bookmarkStart w:name="z4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спортсменов и тренеров центра подготовки спортивной команды копию документа, удостоверяющего спортивное звание или разряд, выписку из послужного списка о тренерском стаже.</w:t>
      </w:r>
    </w:p>
    <w:bookmarkEnd w:id="118"/>
    <w:bookmarkStart w:name="z4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определения классной квалификации военнослужащих НГ отражаются в акте о присвоении, подтверждении и снижении классной квалификации военнослужащим НГ по форме согласно приложению 5 к настоящим Правилам (далее – акт НГ).</w:t>
      </w:r>
    </w:p>
    <w:bookmarkEnd w:id="119"/>
    <w:bookmarkStart w:name="z4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Присвоение, подтверждение и снижение классной квалификации военнослужащим НГ производится на основании акта НГ, который в течение десяти календарных дней утверждается приказом должностных лиц, указанных в пункте 36 настоящих Правил.</w:t>
      </w:r>
    </w:p>
    <w:bookmarkEnd w:id="120"/>
    <w:bookmarkStart w:name="z4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определения классной квалификации считается день подписания приказа об утверждении акта НГ.</w:t>
      </w:r>
    </w:p>
    <w:bookmarkEnd w:id="121"/>
    <w:bookmarkStart w:name="z4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воинские части, а также в финансовые подразделения для начисления соответствующей надбавки за классную квалификацию либо прекращения (приостановления) ее выплаты, за исключением военнослужащих по призыву.</w:t>
      </w:r>
    </w:p>
    <w:bookmarkEnd w:id="122"/>
    <w:bookmarkStart w:name="z4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приказа проводится по месту службы военнослужащих в торжественной обстановке, военнослужащим выдаются нагрудные знаки классной квалификации по форме, согласно приложению 6 к настоящим Правилам.</w:t>
      </w:r>
    </w:p>
    <w:bookmarkEnd w:id="123"/>
    <w:bookmarkStart w:name="z4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Классная квалификация подтверждается:</w:t>
      </w:r>
    </w:p>
    <w:bookmarkEnd w:id="124"/>
    <w:bookmarkStart w:name="z4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отпуске по уходу за ребенком, имеющаяся классная квалификация сохраняется, а выплата установленной надбавки за классную квалификацию производится после выхода на службу до подтверждения ее по итогам года;</w:t>
      </w:r>
    </w:p>
    <w:bookmarkEnd w:id="125"/>
    <w:bookmarkStart w:name="z4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обучающимся в ведомственных и военно-специальных организациях образования, а также зарубежных военно-учебных заведениях в рамках договоренностей, имеющаяся классная квалификация сохраняется и производится выплата установленной надбавки на весь период обучения, а подтверждение классной квалификации производится после завершения обучения и назначения на соответствующую должность по итогам учебного года;</w:t>
      </w:r>
    </w:p>
    <w:bookmarkEnd w:id="126"/>
    <w:bookmarkStart w:name="z4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принятым на воинскую службу по контракту или переведенным в НГ из правоохранительных органов, органов гражданской защиты, специальных государственных органов, воинской службы, государственной фельдъегерской службы,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7"/>
    <w:bookmarkStart w:name="z4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НГ на пенсию по выслуге лет и принятым вновь на службу,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8"/>
    <w:bookmarkStart w:name="z4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распоряжении свыше двух месяцев,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9"/>
    <w:bookmarkStart w:name="z4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прикомандированным к государственным органам и международным организациям и назначенным вновь на должности НГ,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130"/>
    <w:bookmarkStart w:name="z4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суда, имеющаяся классная квалификация сохраняется, а выплата установленной надбавки за классную квалификацию производится после восстановления на службу и назначения на соответствующую должность до подтверждения ее по итогам года.</w:t>
      </w:r>
    </w:p>
    <w:bookmarkEnd w:id="131"/>
    <w:bookmarkStart w:name="z4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переведенным с войск в высшее военное учебное заведение и обратно,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 (учебного года).</w:t>
      </w:r>
    </w:p>
    <w:bookmarkEnd w:id="132"/>
    <w:bookmarkStart w:name="z4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Снижение классной квалификации военнослужащим НГ производится:</w:t>
      </w:r>
    </w:p>
    <w:bookmarkEnd w:id="133"/>
    <w:bookmarkStart w:name="z4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ими критериев на подтверждение имеющейся классной квалификации;</w:t>
      </w:r>
    </w:p>
    <w:bookmarkEnd w:id="134"/>
    <w:bookmarkStart w:name="z4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совершение ими значительного дисциплинарного проступка;</w:t>
      </w:r>
    </w:p>
    <w:bookmarkEnd w:id="135"/>
    <w:bookmarkStart w:name="z4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полученные ими неудовлетворительные результаты по основным предметам обучения в ходе практической (курсовой) подготовки (учебно-методических сборов).</w:t>
      </w:r>
    </w:p>
    <w:bookmarkEnd w:id="136"/>
    <w:bookmarkStart w:name="z4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снижается только на одну ступень.</w:t>
      </w:r>
    </w:p>
    <w:bookmarkEnd w:id="137"/>
    <w:bookmarkStart w:name="z4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Военнослужащие (кроме военнослужащих по призыву), которым классная квалификация была снижена, допускаются к присвоению очередной классной квалификации не ранее чем через год со дня ее снижения.</w:t>
      </w:r>
    </w:p>
    <w:bookmarkEnd w:id="138"/>
    <w:bookmarkStart w:name="z4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присвоению (подтверждению) классной квалификации не допускаются военнослужащие НГ:</w:t>
      </w:r>
    </w:p>
    <w:bookmarkEnd w:id="139"/>
    <w:bookmarkStart w:name="z4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их в распоряжении НГ;</w:t>
      </w:r>
    </w:p>
    <w:bookmarkEnd w:id="140"/>
    <w:bookmarkStart w:name="z4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– до принятия решения о привлечении к дисциплинарной ответственности или прекращении уголовного дела по реабилитирующим основаниям.</w:t>
      </w:r>
    </w:p>
    <w:bookmarkEnd w:id="141"/>
    <w:bookmarkStart w:name="z4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не присваивается военнослужащим НГ, имеющим действующие дисциплинарные взыскания. Данные военнослужащие допускаются только к подтверждению имеющейся классной квалификации.</w:t>
      </w:r>
    </w:p>
    <w:bookmarkEnd w:id="142"/>
    <w:bookmarkStart w:name="z4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Критерии присвоения, повышения и подтверждения классной квалификации военнослужащим Национальной гвардии Республики Казахстан</w:t>
      </w:r>
    </w:p>
    <w:bookmarkEnd w:id="143"/>
    <w:bookmarkStart w:name="z4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присвоения, повышения и подтверждения классной квалификации необходимо показать следующий профессиональный уровень:</w:t>
      </w:r>
    </w:p>
    <w:bookmarkEnd w:id="144"/>
    <w:bookmarkStart w:name="z4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по всем проверенным предметам оценены не ниже "удовлетворительно".</w:t>
      </w:r>
    </w:p>
    <w:bookmarkEnd w:id="145"/>
    <w:bookmarkStart w:name="z4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выпускного курса (высшего военного учебного заведения Национальной гвардии) Академии НГ – по дисциплинам, выносимым на государственные экзамены и по результатам защиты дипломных работ (проектов, задач) оценены на оценку не ниже "хорошо";</w:t>
      </w:r>
    </w:p>
    <w:bookmarkEnd w:id="146"/>
    <w:bookmarkStart w:name="z4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по всем проверенным предметам оценены не ниже "хорошо";</w:t>
      </w:r>
    </w:p>
    <w:bookmarkEnd w:id="147"/>
    <w:bookmarkStart w:name="z4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не менее 30% по всем проверенным предметам оценены на "отлично", а по остальным на "хорошо";</w:t>
      </w:r>
    </w:p>
    <w:bookmarkEnd w:id="148"/>
    <w:bookmarkStart w:name="z4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- наставник (мастер)" – не менее 50% по всем проверенным предметам оценены на "отлично", а по остальным на "хорошо".</w:t>
      </w:r>
    </w:p>
    <w:bookmarkEnd w:id="149"/>
    <w:bookmarkStart w:name="z4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других высших военных учебных заведений, которым не была присвоена классная квалификация в учебном заведении, при представлении соответствующих документов, подтверждающих выполнение квалификационных требований классная квалификация "Специалист 3 класса" присваивается по прибытию выпускника к месту службы командиром воинской части, не позднее одного месяца со дня зачисления в списки части.</w:t>
      </w:r>
    </w:p>
    <w:bookmarkEnd w:id="150"/>
    <w:bookmarkStart w:name="z4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успешно прошедшим квалификационные испытания на право ношения крапового берета и тельняшки краповой расцветки, по результатам итоговых (инспекторских проверок) в год проведения квалификационных испытаний – производиться присвоение классной квалификации "Специалист 1 класса - наставник (мастер)", без учета стажа службы (работы) предусмотренных пунктом 23 настоящих Правил.</w:t>
      </w:r>
    </w:p>
    <w:bookmarkEnd w:id="151"/>
    <w:bookmarkStart w:name="z48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Присвоение, повышение, подтверждение и снижение классной квалификации военнослужащим Национальной гвардии Республики Казахстан</w:t>
      </w:r>
    </w:p>
    <w:bookmarkEnd w:id="152"/>
    <w:bookmarkStart w:name="z4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Присвоение, повышение, подтверждение и снижение классной квалификации военнослужащим НГ осуществляют:</w:t>
      </w:r>
    </w:p>
    <w:bookmarkEnd w:id="153"/>
    <w:bookmarkStart w:name="z4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внутренних дел Республики Казахстан – заместителям Главнокомандующего НГ;</w:t>
      </w:r>
    </w:p>
    <w:bookmarkEnd w:id="154"/>
    <w:bookmarkStart w:name="z4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министра - Главнокомандующий НГ – командующим РгК и их заместителям, начальнику (высшего военного учебного заведения) Академии и его заместителям, командирам частей непосредственного подчинения и их заместителям, а также военнослужащим Главного командования;</w:t>
      </w:r>
    </w:p>
    <w:bookmarkEnd w:id="155"/>
    <w:bookmarkStart w:name="z4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командующие региональными командованиями – командирам воинских частей и их заместителям, а также военнослужащим управлений региональных командований;</w:t>
      </w:r>
    </w:p>
    <w:bookmarkEnd w:id="156"/>
    <w:bookmarkStart w:name="z4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(высшего военного учебного заведения) академии – военнослужащим академии и выпускникам в год выпуска;</w:t>
      </w:r>
    </w:p>
    <w:bookmarkEnd w:id="157"/>
    <w:bookmarkStart w:name="z4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командиры воинских частей – военнослужащим воинских частей.</w:t>
      </w:r>
    </w:p>
    <w:bookmarkEnd w:id="158"/>
    <w:bookmarkStart w:name="z4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определяется в соответствии с настоящими Правилами.</w:t>
      </w:r>
    </w:p>
    <w:bookmarkEnd w:id="159"/>
    <w:bookmarkStart w:name="z4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Учет военнослужащих НГ, имеющих классную квалификацию, осуществляют подразделения боевой подготовки НГ.</w:t>
      </w:r>
    </w:p>
    <w:bookmarkEnd w:id="160"/>
    <w:bookmarkStart w:name="z4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повышении, подтверждении и снижении классной квалификации вносятся в послужные списки личных дел военнослужащих НГ и информационную систему "Максат" НГ, с указанием даты и номера приказа.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 ОВД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  <w:r>
        <w:br/>
      </w:r>
      <w:r>
        <w:rPr>
          <w:rFonts w:ascii="Times New Roman"/>
          <w:b/>
          <w:i w:val="false"/>
          <w:color w:val="000000"/>
        </w:rPr>
        <w:t>подлежащих присвоению классной квалификации по итогам 20_____ учебного года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службы на аттестованных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дисциплинарное взыскание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присвоению классной квалификации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5" w:id="167"/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определения классной квалификации сотрудникам полиции, уголовно-исполнительной системы и военнослужащим военно-следственных подразделений ОВД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9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службы на аттестованных должностях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квалификация, дата и номер приказа о присвоении (повышении подтверждении, снижении, снятии), кем присвоена (подтверждена, снижена, снята)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(по критериям оценки для соответствующих классных квалификации)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дисциплин контрольного тестирования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приемы борьбы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4" w:id="171"/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КЛАССНОЙ КВАЛИФИКАЦИИ</w:t>
      </w:r>
    </w:p>
    <w:bookmarkEnd w:id="172"/>
    <w:bookmarkStart w:name="z5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сотрудников и военнослужащих ОВД "СПЕЦИАЛИСТ 1 КЛАССА-НАСТАВНИК (МАСТЕР)"</w:t>
      </w:r>
    </w:p>
    <w:bookmarkEnd w:id="173"/>
    <w:bookmarkStart w:name="z5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51816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сотрудников и военнослужащих ОВД "СПЕЦИАЛИСТ 1 КЛАССА"</w:t>
      </w:r>
    </w:p>
    <w:bookmarkEnd w:id="175"/>
    <w:bookmarkStart w:name="z5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4648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сотрудников и военнослужащих ОВД "СПЕЦИАЛИСТ 2 КЛАССА"</w:t>
      </w:r>
    </w:p>
    <w:bookmarkEnd w:id="177"/>
    <w:bookmarkStart w:name="z5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44196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военнослужащих НГ представляемых на присвоение, подтверждение и снижение классной квалификации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результат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взысканий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Приложение: выписка из сводной ведомости.</w:t>
      </w:r>
    </w:p>
    <w:bookmarkEnd w:id="183"/>
    <w:p>
      <w:pPr>
        <w:spacing w:after="0"/>
        <w:ind w:left="0"/>
        <w:jc w:val="both"/>
      </w:pPr>
      <w:bookmarkStart w:name="z608" w:id="184"/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полковник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"_____"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присвоении, подтверждении и снижении классной квалификации военнослужащим НГ</w:t>
      </w:r>
    </w:p>
    <w:bookmarkEnd w:id="185"/>
    <w:p>
      <w:pPr>
        <w:spacing w:after="0"/>
        <w:ind w:left="0"/>
        <w:jc w:val="both"/>
      </w:pPr>
      <w:bookmarkStart w:name="z612" w:id="186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комиссии (должность, воинское звание, Ф.И.О.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комиссии (должность, воинское звание, Ф.И.О.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комиссии (должность, воинское звание, Ф.И.О. (при его наличии)),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представленные на присвоение, подтверждение, сохранение и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классной квалификации документы и результаты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 НГ, проведенных в период с _______________ по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_____ года, выносит следующее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 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результат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взысканий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3" w:id="190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КЛАССНОГО СПЕЦИАЛИСТА</w:t>
      </w:r>
    </w:p>
    <w:bookmarkEnd w:id="191"/>
    <w:bookmarkStart w:name="z6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НГ (кроме солдат срочной службы) "СПЕЦИАЛИСТ 1 КЛАССА-НАСТАВНИК (МАСТЕР)" (для военнослужащих, находящихся на должностях наземных авиационных специалистов авиации НГ -"НАСТАВНИК (МАСТЕР)")</w:t>
      </w:r>
    </w:p>
    <w:bookmarkEnd w:id="192"/>
    <w:bookmarkStart w:name="z6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(кроме солдат срочной службы) "СПЕЦИАЛИСТ 1 КЛАССА"</w:t>
      </w:r>
    </w:p>
    <w:bookmarkEnd w:id="194"/>
    <w:bookmarkStart w:name="z6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67818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(кроме солдат срочной службы) "СПЕЦИАЛИСТ 2 КЛАССА"</w:t>
      </w:r>
    </w:p>
    <w:bookmarkEnd w:id="196"/>
    <w:bookmarkStart w:name="z6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военнослужащих (кроме солдат срочной службы) "СПЕЦИАЛИСТ 3 КЛАССА"</w:t>
      </w:r>
    </w:p>
    <w:bookmarkEnd w:id="198"/>
    <w:bookmarkStart w:name="z6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солдат срочной службы "СПЕЦИАЛИСТ 2 КЛАССА"</w:t>
      </w:r>
    </w:p>
    <w:bookmarkEnd w:id="200"/>
    <w:bookmarkStart w:name="z6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солдат срочной службы "СПЕЦИАЛИСТ 3 КЛАССА"</w:t>
      </w:r>
    </w:p>
    <w:bookmarkEnd w:id="202"/>
    <w:bookmarkStart w:name="z6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208</w:t>
            </w:r>
          </w:p>
        </w:tc>
      </w:tr>
    </w:tbl>
    <w:bookmarkStart w:name="z33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Министерства внутренних дел Республики Казахстан</w:t>
      </w:r>
    </w:p>
    <w:bookmarkEnd w:id="204"/>
    <w:bookmarkStart w:name="z3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 (зарегистрирован в Реестре государственной регистрации нормативных правовых актов под № 10336, опубликован 17 марта 2015 года в информационно-правовой системе "Әділет");</w:t>
      </w:r>
    </w:p>
    <w:bookmarkEnd w:id="205"/>
    <w:bookmarkStart w:name="z3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2015 года № 511 "О внесении изменений и дополнения в приказ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дел" (зарегистрирован в Реестре государственной регистрации нормативных правовых актов под № 11668, опубликован 3 августа 2015 года в информационно-правовой системе "Әділет");</w:t>
      </w:r>
    </w:p>
    <w:bookmarkEnd w:id="206"/>
    <w:bookmarkStart w:name="z3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2017 года № 181 "О внесении изменений в приказ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дел" (зарегистрирован в Реестре государственной регистрации нормативных правовых актов под № 15017, опубликован 25 апреля 2017 года в Эталонном контрольном банке нормативных правовых актов);</w:t>
      </w:r>
    </w:p>
    <w:bookmarkEnd w:id="207"/>
    <w:bookmarkStart w:name="z3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18 мая 2017 года № 350 "О внесении изменений и дополнений в приказ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дел" (зарегистрирован в Реестре государственной регистрации нормативных правовых актов под № 15245, опубликован 4 июля 2017 года в Эталонном контрольном банке нормативных правовых актов).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