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54b9e2" w14:textId="154b9e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приказ Министра здравоохранения и социального развития Республики Казахстан от 19 октября 2015 года № 809 "Об утверждении Стандарта организации оказания неврологической помощи в Республике Казахстан"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здравоохранения Республики Казахстан от 14 марта 2018 года № 110. Зарегистрирован в Министерстве юстиции Республики Казахстан 9 апреля 2018 года № 16725. Утратил силу приказом и.о. Министра здравоохранения Республики Казахстан от 4 июня 2025 года № 53.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и.о. Министра здравоохранения РК от 04.06.2025 </w:t>
      </w:r>
      <w:r>
        <w:rPr>
          <w:rFonts w:ascii="Times New Roman"/>
          <w:b w:val="false"/>
          <w:i w:val="false"/>
          <w:color w:val="ff0000"/>
          <w:sz w:val="28"/>
        </w:rPr>
        <w:t>№ 53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6)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7 Кодекса Республики Казахстан от 18 сентября 2009 года "О здоровье народа и системе здравоохранения"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19 октября 2015 года № 809 "Об утверждении Стандарта организации оказания неврологической помощи в Республике Казахстан" (зарегистрирован в Реестре государственной регистрации нормативных правовых актов под № 12311, опубликован в информационно-правовой системе "Әділет" 3 декабря 2015 года) следующие изменения: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организации оказания неврологической помощи в Республике Казахстан, утвержденном указанным приказом: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"Глава 1. Общие положения";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"4. Термины и определения, используемые в настоящем Стандарте: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профильный специалист – медицинский работник с высшим медицинским образованием, имеющий сертификат по специальности "неврология" (взрослая, детская);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организация здравоохранения – юридическое лицо, осуществляющее деятельность в области здравоохранения;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портал Бюро госпитализации (далее – Портал) – единая система электронной регистрации, учета, обработки и хранения направлений пациентов на плановую госпитализацию в стационар в рамках гарантированного объема бесплатной медицинской помощи (далее – ГОБМП);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качество медицинской помощи – уровень соответствия оказываемой медицинской помощи стандартам, утверждаемым в соответствии с подпунктом 6) пункта 1 статьи 7 Кодекса и установленным на основе современного уровня развития медицинской науки и технологии;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медицинскаяреабилитация – комплексмедицинскихуслуг, направленных на сохранение, частичное или полное восстановление нарушенных и (или) утраченных функций организма больных и инвалидов;</w:t>
      </w:r>
    </w:p>
    <w:bookmarkEnd w:id="10"/>
    <w:bookmarkStart w:name="z1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профилактика – комплекс медицинских и немедицинских мероприятий, направленных на предупреждение возникновения заболеваний, прогрессирования на ранних стадиях болезней и контролирование уже развившихся осложнений, повреждений органов и тканей;</w:t>
      </w:r>
    </w:p>
    <w:bookmarkEnd w:id="11"/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ГОБМП - единый по перечню медицинских услуг объем медицинской помощи, оказываемой гражданам Республики Казахстан и оралманам, определяемый Правительством Республики Казахстан;</w:t>
      </w:r>
    </w:p>
    <w:bookmarkEnd w:id="12"/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регионализация – распределение медицинских организаций по трем уровням оказания медицинской помощи пациентам с инсультом, в зависимости от объема медицинской помощи.";</w:t>
      </w:r>
    </w:p>
    <w:bookmarkEnd w:id="13"/>
    <w:bookmarkStart w:name="z1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4"/>
    <w:bookmarkStart w:name="z2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"Глава 2. Основные направления деятельности и структура организаций, оказывающих неврологическую помощь в Республике Казахстан";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пункты 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"21. Для оказания помощи больным с острыми нарушениями мозгового кровообращения (преходящие транзиторные церебральные ишемические приступы (атаки) и родственные синдромы, инфаркт мозга, субарахноидальное кровоизлияние, внутримозговое кровоизлияние, другие нетравматические внутримозговые кровоизлияния, инсульт, не уточненный как кровоизлияние или инфаркт, сосудистые мозговые синдромы при цереброваскулярных болезнях) на базе республиканских и многопрофильных организаций здравоохранения областей и городов Астаны и Алматы, оказывающих стационарную помощь, создаются первичные и региональные инсультные центры с учетом численности населения из рекомендуемого расчета 30 коек на 250 тысяч населения.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Оказание медицинской помощи при остром нарушении мозгового кровообращения проводится в соответствии с уровнями регионализации: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 первом уровне медицинская помощь оказывается организациями, оказывающими стационарную помощь (сельские, районные и центральные районные больницы) с наличием отделения реанимации, клинической лаборатории, невролога, кардиолога и (или) терапевта, доставленные за пределами "терапевтического окна" (четыре часа и тридцать минут – шесть часов), когда время для проведения специфической тромболитической терапии истекло.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данном этапе проводится базисная терапия и ранняя реабилитация.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оказания специализированной помощи и (или) высокотехнологичных медицинских услуг пациенты переводятся из медицинских организаций первого уровня в организации второго или третьего уровня.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Пациенты с клиникой инсульта или транзиторной ишемической атаки доставляются в медицинские организации второго или третьего уровня, минуя организации первого уровня, в пределах трех - четырех часов и тридцати минут от момента развития клинических симптомов ишемического инсульта;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 втором уровне медицинская помощь оказывается организациями, оказывающими стационарную помощь (первичные инсультные центры на базе городских и областных больниц) с круглосуточно функционирующими отделениями клинической лаборатории, реанимации, лучевой диагностики с наличием компьютерной томографии (далее – КТ) и (или) магнитно-резонансной томографии (далее – MРT), ультразвуковых приборов для оценки состояния сонных и позвоночных артерий, с нейрохирургическим отделением или, в случае его отсутствия, хирургическим отделением с возможностью проведения нейрохирургических операций нейрохирургом, не позднее двух часов с момента уведомления нейрохирурга (с наличием стандартного нейрохирургического инструментария).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Пациентам с диагнозом ишемический или геморрагический инсульт на данном уровне проводят базисную и (или) специфическую терапию (системный тромболизис, не позднее четырех часов и тридцати минут с момента развития клинических симптомов), нейрохирургическое лечение в виде открытых операций (декомпрессивная гемикраниэктомия, удаление внутричерепных гематом, наложение наружного дренажа), раннюю реабилитацию.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Пациенты с верифицированным диагнозом ишемического инсульта переводятся из организации второго уровня в организации третьего уровня, для оказания высокотехнологичной эндоваскулярной нейрохирургической медицинской услуги в пределах шестичасового "терапевтического окна" с момента развития клинических симптомов.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Пациенты с субарахноидальным кровоизлиянием и пациенты, у которых кровоизлияние имеет характерные признаки аневризматической патологии или сосудистой мальформации, переводятся из первичного инсультного центра в организации третьего уровня, для оказания высокотехнологичной нейрохирургической медицинской услуги после консультации нейрохирурга;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 третьем уровне медицинская помощь оказывается организациями, оказывающими стационарную помощь (региональные инсультные центры на базе городских и областных больниц). Региональные инсультные центры являются ключевыми центрами системы неотложной инсультной помощи в регионе и взаимодействуют с медицинскими организациями первого уровня, скорой медицинской помощи и первичными инсультными центрами для улучшения качества оказания медицинской помощи при инсультах.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Медицинские организации третьего уровня проводят базисную терапию и раннюю реабилитацию, в том числе специфическую терапию в виде системного тромболизиса и механической тромбоэкстракции и тромбоаспирации, в пределах "терапевтического окна" (четыре часа и тридцать минут – шесть часов) от момента начала симптомов.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Медицинские организации третьего уровня имеют базовое оснащение первичного инсультного центра, в том числе ангиографическую установку с круглосуточной интервенционной нейрорадиологической службой, операционный микроскоп, базовый и микрососудистый нейрохирургический инструментарий, аневризматические клипсы и изделия медицинского назначения для эндоваскулярных вмешательств.";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27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3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"27. При подозрении на инсульт или транзиторную ишемическую атаку, больные в экстренном порядке госпитализируются в ближайшие по территориальному расположению первичные или региональные инсультные центры.</w:t>
      </w:r>
    </w:p>
    <w:bookmarkEnd w:id="29"/>
    <w:bookmarkStart w:name="z3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этапе скорой медицинской помощи осуществляется:</w:t>
      </w:r>
    </w:p>
    <w:bookmarkEnd w:id="30"/>
    <w:bookmarkStart w:name="z3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диагностика острого инсульта и определение точного времени начала заболевания с обязательным его указанием в сопроводительном листе пациента скорой медицинской помощи, с выяснением всех обстоятельств случившегося;</w:t>
      </w:r>
    </w:p>
    <w:bookmarkEnd w:id="31"/>
    <w:bookmarkStart w:name="z3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проведение неотложных лечебных мероприятий и наблюдение за больными в соответствии с клиническими протоколами;</w:t>
      </w:r>
    </w:p>
    <w:bookmarkEnd w:id="32"/>
    <w:bookmarkStart w:name="z4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предварительное устное оповещение медицинской организации о поступлении больного с признаками острого нарушения мозгового кровообращения, с указанием времени приезда, что официально фиксируется в сопроводительном листе доставки пациента скорой медицинской помощи и в журнале приемного покоя.</w:t>
      </w:r>
    </w:p>
    <w:bookmarkEnd w:id="33"/>
    <w:bookmarkStart w:name="z4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Оказание медицинской помощи больным с инсультом осуществляется поэтапно:</w:t>
      </w:r>
    </w:p>
    <w:bookmarkEnd w:id="34"/>
    <w:bookmarkStart w:name="z4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догоспитальный этап – срочная транспортировка в течение 40 минут для городского населения и не более трех часов для сельского населения;</w:t>
      </w:r>
    </w:p>
    <w:bookmarkEnd w:id="35"/>
    <w:bookmarkStart w:name="z4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госпитальный этап включает лечение в:</w:t>
      </w:r>
    </w:p>
    <w:bookmarkEnd w:id="36"/>
    <w:bookmarkStart w:name="z4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блоке интенсивной терапии (от 24 часов до 5 дней);</w:t>
      </w:r>
    </w:p>
    <w:bookmarkEnd w:id="37"/>
    <w:bookmarkStart w:name="z4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отделении ранней реабилитации по мультидисциплинарному принципу (16 - 18 дней) ИЦ;</w:t>
      </w:r>
    </w:p>
    <w:bookmarkEnd w:id="38"/>
    <w:bookmarkStart w:name="z4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этап продолженной и поздней медицинской реабилитации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Республики, Казахстан от 27 декабря 2013 года № 759 "Об утверждении стандарта организации оказания медицинской реабилитации населению Республики Казахстан" (зарегистрирован в Реестре государственной регистрации нормативных правовых актов за № 9108);</w:t>
      </w:r>
    </w:p>
    <w:bookmarkEnd w:id="39"/>
    <w:bookmarkStart w:name="z4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этап диспансерного наблюдения (пациент, перенесший инсульт, ставится на диспансерный учет у невролога в течение трех рабочих дней после выписки из инсультного центра) – вторичная профилактика инсульта у больных со стойкими остаточными явлениями перенесенного инсульта на амбулаторно-поликлиническом уровне.";</w:t>
      </w:r>
    </w:p>
    <w:bookmarkEnd w:id="40"/>
    <w:bookmarkStart w:name="z4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пятый </w:t>
      </w:r>
      <w:r>
        <w:rPr>
          <w:rFonts w:ascii="Times New Roman"/>
          <w:b w:val="false"/>
          <w:i w:val="false"/>
          <w:color w:val="000000"/>
          <w:sz w:val="28"/>
        </w:rPr>
        <w:t>подпункта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29 изложить в следующей редакции:</w:t>
      </w:r>
    </w:p>
    <w:bookmarkEnd w:id="41"/>
    <w:bookmarkStart w:name="z4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"проведение базисной и специфической терапии (тромболизис проводится не позднее 60 минут с момента поступления в приемный покой и не позднее четырех часов и тридцати минут – шести часов с момента развития клинических симптомов, экстренное нейрохирургическое лечение - не позднее двух часов с момента уведомления нейрохирурга о консультации).";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30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51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"30. Координацию работы инсультных центров осуществляет Республиканский координационный центр по проблемам инсульта.";</w:t>
      </w:r>
    </w:p>
    <w:bookmarkEnd w:id="43"/>
    <w:bookmarkStart w:name="z52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44"/>
    <w:bookmarkStart w:name="z53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"Глава 3. Организация оказания неврологической помощи в Республике Казахстан";</w:t>
      </w:r>
    </w:p>
    <w:bookmarkEnd w:id="45"/>
    <w:bookmarkStart w:name="z54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стандарту: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1)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Рекомендуемого перечня оснащения блока интенсивной терапии и реанимации инсультного центра для больных с острыми нарушениями мозгового кровообращения, раздел 2 "Аппараты и приборы"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Аппараты и приборы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инсультных центров всех уровней: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Прикроватный монитор больного: частота дыхания, пульсоксиметрия, электрокардиограмма, неинвазивное артериальное давление, температура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числу коек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Прикроватная информационная доска (маркерная)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числу коек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Портативный электрокардиограф с возможностью автономной работы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Многофункциональная система ультразвуковой допплерографии с возможностью выполнения транскраниальной допплерографии, длительного транскраниального допплеровского мониторирования, микроэмболодетекции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Портативный ультразвуковой сканер, с датчиками для проведения ультразвукового дуплексного сканирования экстракраниальных отделов брахиоцефальных артерий, трансторакальной эхокардиографии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Глюкометр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2 штук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Вакуумный электроотсасыватель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 на 2 койки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Дефибриллятор с функцией синхронизации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штуки на 6 коек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искусственной вентиляции легких портативный транспортный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штуки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Автоматический дозатор лекарственных веществ шприцевой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3 штук на койку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Инфузомат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 на 1 койку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Тонометр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2 штук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Мобильная реанимационная медицинская тележка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штуки на 3 койки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Автоматический пневмомассажер конечностей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 на койку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Переносной набор для оказания реанимационного пособия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искусственной вентиляции легких с расширенными опциями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 на 3 койки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инсультных центров второго уровня: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Базовый нейрохирургический набор (согласно приказа исполняющего обязанности Министра здравоохранения Республики Казахстан от 3 ноября 2011 года № 763 "Об утверждении Положения о деятельности медицинских организаций, оказывающих нейрохирургическую помощь". Зарегистрирован в Реестре государственной регистрации нормативных правовых актов под № 7321).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инсультных центров третьего уровня: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Комплекс ангиографический с возможностью выполнения эндоваскулярных диагностических и лечебных вмешательств на брахиоцефальных и внутримозговых артериях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Микроскоп операционный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Автоматический инъектор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Шприцевая помпа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Микрохирургический нейрохирургический инструментарий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Изделия медицинского назначения для проведения эндоваскулярных и микрохирургических (клипсы, шовный материал и т.д.) операций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потребности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";</w:t>
      </w:r>
    </w:p>
    <w:bookmarkStart w:name="z5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стандарту:</w:t>
      </w:r>
    </w:p>
    <w:bookmarkEnd w:id="47"/>
    <w:bookmarkStart w:name="z5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Рекомендуемые штатные нормативы инсультного центра на 30 коек для больных с ОНМК с блоком интенсивной терапии и реанимации раздел "Блок интенсивной терапии на 6 коек" изложить в следующей редакции: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Блок интенсивной терапии на 6 коек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невролог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анестезиолог-реаниматолог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по лечебной физкультуре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физиотерапевт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Логопед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Медсестра палатная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Медсестра по физиотерапии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Медсестра по лечебной физкультуре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Медсестра по массажу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Санитарка палатная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Санитарка палатная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– нейрохирург (для инсультных центров второго уровня)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- нейрохирург (для инсультных центров третьего уровня)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- ангиохирург (рентгенхирургия, интервенционная хирургия взрослая) (для инсультных центров третьего уровня)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медицинских организаций первого уровня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29,75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инсультных центров второго уровня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30,75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инсультных центров третьего уровня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31,25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стандарту: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>, к настоящему приказу.</w:t>
      </w:r>
    </w:p>
    <w:bookmarkStart w:name="z5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Департаменту организации медицинской помощи Министерства здравоохранения Республики Казахстан в установленном законодательством порядке обеспечить:</w:t>
      </w:r>
    </w:p>
    <w:bookmarkEnd w:id="49"/>
    <w:bookmarkStart w:name="z60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50"/>
    <w:bookmarkStart w:name="z6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приказа направление его копии бумажном и электронном виде на казахском и русском языках в Республиканское государственное предприятие на праве хозяйственного ведения "Республиканский центр правовой информации" для официального опубликования и включения в Эталонный контрольный банк нормативных правовых актов Республики Казахстан;</w:t>
      </w:r>
    </w:p>
    <w:bookmarkEnd w:id="51"/>
    <w:bookmarkStart w:name="z62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календарных дней после государственной регистрации настоящего приказа направление его копии на официальное опубликование в периодические печатные издания;</w:t>
      </w:r>
    </w:p>
    <w:bookmarkEnd w:id="52"/>
    <w:bookmarkStart w:name="z6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размещение настоящего приказа на интернет-ресурсе Министерства здравоохранения Республики Казахстан;</w:t>
      </w:r>
    </w:p>
    <w:bookmarkEnd w:id="53"/>
    <w:bookmarkStart w:name="z6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здравоохранения Республики Казахстан сведений об исполнении мероприятий, предусмотренных подпунктами 1), 2), 3) и 4) настоящего пункта.</w:t>
      </w:r>
    </w:p>
    <w:bookmarkEnd w:id="54"/>
    <w:bookmarkStart w:name="z65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вице-министра здравоохранения Республики Казахстан Актаеву Л. М.</w:t>
      </w:r>
    </w:p>
    <w:bookmarkEnd w:id="55"/>
    <w:bookmarkStart w:name="z66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5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Министр здравоохранения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Республики Казахстан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Биртанов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марта 2018 года № 110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Стандарту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неврологической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в Республике Казахстан</w:t>
            </w:r>
          </w:p>
        </w:tc>
      </w:tr>
    </w:tbl>
    <w:bookmarkStart w:name="z69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Этапы оказания медицинской помощи больным с острыми нарушениями </w:t>
      </w:r>
    </w:p>
    <w:bookmarkEnd w:id="5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Госпитальный этап</w:t>
      </w:r>
    </w:p>
    <w:bookmarkEnd w:id="5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87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Алгоритм действий в блоке интенсивной терапии при геморрагическом инсульте (Внутримозговое и (или) внутрижелудочковое кровоизлияние)</w:t>
      </w:r>
    </w:p>
    <w:bookmarkEnd w:id="59"/>
    <w:bookmarkStart w:name="z72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Госпитальный этап</w:t>
      </w:r>
    </w:p>
    <w:bookmarkEnd w:id="6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55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Алгоритм действий в блоке интенсивной терапии при геморрагическом инсульте (субарахноидальное кровоизлияние)</w:t>
      </w:r>
    </w:p>
    <w:bookmarkEnd w:id="61"/>
    <w:bookmarkStart w:name="z74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Госпитальный этап</w:t>
      </w:r>
    </w:p>
    <w:bookmarkEnd w:id="6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98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Алгоритм оказания догоспитальной, стационарной, амбулаторной помощи больным с инсультом</w:t>
      </w:r>
    </w:p>
    <w:bookmarkEnd w:id="6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51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70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NIHSS- National Institute of Health Stroke Scale "Нэшиональ институт оф Хэлз Строук Скэйл" (Шкала инсульта Национального института здоровья);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BE-FAST тест "би фаст" (Balance-Eyes-Face-Arm-Speech-Time или координация- глаза-лицо-рука-речь-время) тест для догоспитальной экспресс диагностики инсульта.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header.xml" Type="http://schemas.openxmlformats.org/officeDocument/2006/relationships/header" Id="rId1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