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aff9" w14:textId="2aaa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марта 2018 года № 469. Зарегистрирован в Министерстве юстиции Республики Казахстан 5 апреля 2018 года № 16723. Утратил силу приказом и.о. Министра юстиции Республики Казахстан от 29 мая 2020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11530, опубликован 03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"Государственная регистрация юридических лиц, учетная регистрация их филиалов и представительств" (далее - государственная услуга) оказывается на основании Стандарта государственной услуги "Государственная регистрация юридических лиц, учетная регистрация их филиалов и представительств",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- Стандарт), Министерством юстиции Республики Казахстан и территориальными органами юстиции (далее - услугодатель).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электронной регистрации государственная регистрация юридических лиц осуществляется на основании уведомления, поступающего в государственную базу данных "Юридические лица" через портал.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осуществляется государственная регистрация юридических лиц, относящихся к субъектам малого и среднего предпринимательства, за исключением акционерных обществ, их филиалов (представительств), при условии наличия у услугополучателя электронной цифровой подписи (далее - ЭЦП), в течение одного часа рабочего дня с момента подачи заявления.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справка о государственной регистрации юридического лица по форме, согласно приложению 1 и об учетной регистрации филиала (представительства) по форме, согласно приложению 2 к Стандарту либо в письменном виде мотивированный отказ в оказании государственной услуги в случаях и по основаниям, предусмотренным пунктом 10 стандарта;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"в личный кабинет" направляется уведомление о государственной регистрации юридических лиц для субъектов малого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услугодателю документов на регистрацию юридического лица, учетной регистрации филиала (представительства)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юридического лица, об учетной регистрации филиала (представительства) или мотивированный приказ об отказе;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относящихся к субъектам частного предпринимательства, учетной регистрации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регистрация их филиалов (представительств) производится в течение 8 рабочих дней по месту нахождения услугодателя, в течение 13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политических партий и учетной 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в письменном виде мотивированный отказ направляются на подписание руководству. Продолжительность рассмотрения составляет 2 часа.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регистрацию, их первичная проверка;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уведомление – отчет о принятии запроса с указанием даты получения результата государственной услуги на "личный кабинет" услугополучателя.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- принимает и выдает документы;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регистрации юридических лиц принимает документы по реестру;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юридического лица, филиала (представительства);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Необходимую информацию и консультацию по оказанию государственной услуги услугополучатель получает по телефону саll-центра: 1414, 8 800 080 7777.";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перерегистрация юридических лиц, учетная перерегистрация их филиалов и представительств",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перерегистрация юридических лиц, учетная перерегистрация их филиалов и представительств" (далее - государственная услуга) оказывается на основании Стандарта государственной услуги "Государственная перерегистрация юридических лиц, учетная перерегистрация их филиалов и представительств",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– Стандарт) Министерством юстиции Республики Казахстан и территориальными органами юстиции (далее - услугодатель).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справка о государственной перерегистрации юридического лица по форме, согласно приложению 1 и об учетной перерегистрации филиала (представительства) по форме, согласно приложению 2 к Стандарту (далее - справка) либо в письменном виде мотивированный отказ в оказании государственной услуги в случаях и по основаниям, предусмотренным пунктом 10 стандарта.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в "личный кабинет" услугополучателя направляется результат оказания государственной услуги в форме электронного документа, удостоверенного электронной цифровой подписью (далее – ЭЦП).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с Государственной корпорации заявления с приложением документов, предусмотренных пунктом 9 Стандарта,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перерегистрации в учредительные документы юридического лица, положения об их филиалах (представительствах) или мотивированный приказ об отказе;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бизнес–идентификационных номеров;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относящихся к субъектам частного предпринимательства, учетная перерегистрация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перерегистрация их филиалов (представительств) производится в течение 8 рабочих дней по месту нахождения услугодателя, в течение 13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политических партий и учетной перерегистрации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 либо мотивированный отказ направляются на подписание руководству уполномоченного органа. Продолжительность рассмотрения составляет 2 часа.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ответственным исполнителем передаются в накопительный отдел уполномоченного органа.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руководителем управления (отдела) регистрации юридических лиц;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оформление результата оказания государственной услуги ответственного исполнителя управления (отдела) регистрации юридических лиц;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услугополучателю.";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структурных подразделений (работников) услугодателя, участвующих в процессе оказания государственной услуги: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– принимает и выдает документы;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- составляет реестр и направляет в уполномоченный орган;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регистрации юридических лиц принимает документы по реестру;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(отдела) регистрации юридических лиц – проводит экспертизу документов предоставленных на государственную (учетную) регистрацию (перерегистрацию) юридического лица, филиала (представительства);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Необходимую информацию и консультацию по оказанию государственной услуги получать по телефону call–центра: 1414, 8 800 080 7777.";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представительств", утвержденном указанным приказом: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справки о регистрации (перерегистрации) юридических лиц, учетной регистрации (перерегистрации) их филиалов и представительств" (далее -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представительств", утвержденного приказом Министра юстиции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и территориальными органами юстиции (далее - услугодатель).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- Государственная корпорация);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веб-портал "электронного правительства": www.e.gov.kz (далее - портал) при условии наличия у заявителя электронной цифровой подписи (далее - ЭЦП).";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услуги: справка о государственной регистрации юридического лица по форме, согласно приложению 1 и об учетной регистрации филиала (представительства) по форме, согласно приложению 2 к Стандарту (далее - справка) либо в письменном виде мотивированный отказ в оказании государственной услуги в случаях и по основаниям, предусмотренным пунктом 10 стандарта.";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руководителем управления (отдела) регистрации юридических лиц;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оформление результата оказания государственной услуги ответственного исполнителя управления (отдела) регистрации юридических лиц;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услугополучателю.";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утвержденном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и территориальными органами юстиции (далее - услугодатель).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портал).";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утвержденном указанным приказом: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и территориальными органами юстиции (далее - услугодатель).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 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документов на регистрацию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8 рабочих дней по месту нахождения услугодателя, в течение 13 рабочих дней не по месту нахождения услугодателя: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или мотивированный приказ об отказе;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 или мотивированный отказ направляются на подписание руководству уполномоченного органа. Продолжительность рассмотрения составляет один рабочий день.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руководителем управления (отдела) регистрации юридических лиц;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оформление результата оказания государственной услуги ответственным исполнителем управления (отдела) регистрации юридических лиц;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услугополучателю.";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утвержденном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"Государственная регистрация прекращения деятельности юридического лица, снятие с учетной регистрации филиала и представительства"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– Стандарт) Министерством юстиции Республики Казахстан и территориальными органами юстиции (далее – услугодатель). Прием заявлений и выдача результатов оказания государственной услуги осуществляется через: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 при условии наличия у заявителя электронной цифровой подписи (далее – ЭЦП).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в письменном виде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в "личный кабинет"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в письменном виде мотивированный отказ в оказания государственной услуги в форме электронного документа, удостоверенного электронно-цифровой подписью (далее – ЭЦП).";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 услугодателя, участвующих в процессе оказания государственной услуги: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– прием и выдача документов;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– составляет реестр и направляет в уполномоченный орган;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регистрации юридических лиц принимает документы по реестру;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(отдела) регистрации юридических лиц – экспертиза документов предоставленных на государственную (учетную) регистрацию (перерегистрацию) юридического лица, филиала (представительства);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Необходимую информацию и консультацию по оказанию услуги услугополучатель получает по телефону саll-центра: 1414, 8 800 080 7777.";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утвержденном указанным приказом: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является выдача справки в форме электронного документа: 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зарегистрированном юридическом лице, филиале или представительстве; 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филиалов и представительств юридического лица;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юридического лица в других юридических лицах;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физического лица в юридических лицах, филиалах и представительствах;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юридического лица бездействующим юридическим лицом или причастности его участников к бездействующим юридическим лицам;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совпадении наименования создаваемого юридического лица с наименованием зарегистрированного хозяйствующего субъекта;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всех регистрационных действиях юридического лица;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юридическом лице на заданную дату;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последних внесенных изменениях в учредительные документы;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наложенных обременениях (арест) на долю юридического лица. 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национальных реестрах идентификационных номеров" от 12 января 2007 года нижеследующие справки предоставляются в следующих случаях: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"О признании юридического лица бездействующим юридическим лицом или причастности его участников к бездействующим юридическим лицам" в случаях: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 запрашиваются сведения о самом лице;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физическим лицом запрашиваются сведения о юридическом лице, в котором он является руководителем или учредителем;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физическим лицом запрашиваются сведения о своем участии в других юридических лицах;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 запрашиваются сведения о своем участии в других юридических лицах;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лицом, запрашиваются сведения о юридическом лице, в котором он является учредителем;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"О наложенных обременениях (арест) на долю юридического лица" в случаях: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 запрашиваются сведения о самом лице;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физическим лицом запрашиваются сведения о юридическом лице, в котором он является руководителем или учредителем;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юридическим лицом, запрашиваются сведения о юридическом лице, в котором он является учредителем.".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 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юстиции Республики Казахстан. 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