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1bac" w14:textId="fb91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ноября 2015 года № 598 "Об утверждении Правил проведения камерального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марта 2018 года № 385. Зарегистрирован в Министерстве юстиции Республики Казахстан 30 марта 2018 года № 16705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598 "Об утверждении Правил проведения камерального контроля" (зарегистрирован в Реестре государственной регистрации нормативных правовых актов под № 12599, опубликован 14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камерального контроля,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598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камерального контроля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камерального контроля (далее –Правила) разработаны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ноября 2015 года "О государственном аудите и финансовом контроле" (далее – Закон) и определяют порядок проведения камерального контроля.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камеральный контроль – иная форма контроля, осуществляемая уполномоченным органом по внутреннему государственному аудиту (далее – уполномоченный орган) без посещения объекта государственного аудита и финансового контроля (далее – объект государственного аудита) на основе анализа и сопоставления данных информационных систем, а также других сведений о деятельности объектов государственного аудита;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 рисков камерального контроля (далее – профиль риска) – совокупность условий выбора данных, определенная путем анализа сведений о деятельности объектов государственного аудита и разрабатываемая с целью выявления определенных нарушений;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государственных закупок (далее – веб-портал) – информационная система государственного органа, предоставляющая единую точку доступа к электронным услугам государственных закупок;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несоблюдения бюджетного и иного законодательства Республики Казахстан, неблагоприятного воздействия события или действия на объект и предмет государственного аудита, которая может привести к финансовым нарушениям, хищениям (растрате) бюджетных средств и нанесению экономического ущерба государству, а также вероятность не достижения или неисполнения в полном объеме целевых индикаторов и показателей, предусмотренных в программных документах и стратегических планах государственных органов;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управления рисками – система администрирования, обеспечивающая формирование перечня объектов государственного аудита на соответствующий год и проведение государственного аудита, иной деятельности органов государственного аудита и финансового контроля, базирующаяся на принципах выборочности, оптимального распределения ресурсов на наиболее приоритетных направлениях государственного аудита, включающая в себя всесторонний анализ совокупности имеющихся рисков, их идентификацию и оценку, выработку и принятие мер реагирования, мониторинг эффективности результатов принятых мер.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камерального контроля является своевременное пресечение и недопущение нарушений, предоставление объекту государственного аудита права самостоятельного устранения нарушений, выявленных по результатам камерального контроля и снижение административной нагрузки на объекты государственного аудита.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камерального контроля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Камеральный контроль проводится уполномоченным органом на постоянной основе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 (далее – Закон о государственных закупках) без посещения объекта государственного аудита путем сопоставления сведений, полученных из различных источников информации по деятельности объектов государственного аудита, а также по результатам применения системы управления рисками.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Выявление нарушений в ходе проведения камерального контроля осуществляется в соответствии с перечнем профилей рисков камерального контроля, приведенным в приложении 1 к настоящим Правилам.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камерального контроля государственных закупок и способов устранения нарушений приведены в приложении 2 к настоящим Правилам.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камерального контроля государственных закупок после заключения договоров о государственных закупках не допускается.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установлении нарушений после заключения договоров о государственных закупках проводится государственный аудит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или электронный государственный аудит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реагирования камерального контроля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выявления нарушений по результатам камерального контроля уполномоченным органом оформляется и направляется объектам государственного аудита уведомление об устранении нарушений, выявленных по результатам камерального контроля по форме, согласно приложению 3 к настоящим Правилам (далее – уведомление), с приложением описания выявленных нарушений и автоматически регистрируется на веб-портале.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Уведомление направляется объекту государственного аудита посредством веб-портала, в срок не позднее пяти рабочих дней со дня выявления нарушений.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Уведомление исполняется объектом государственного аудита в течение десяти рабочих дней со дня, следующего за днем его вручения (получения).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самостоятельного устранения нарушений, выявленных по результатам камерального контроля, в течение десяти рабочих дней со дня, следующего за днем вручения проверяемому лицу уведомления, должностное лицо не подлежит привлечению к административной ответственности.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нарушениями, указанными в уведомлении, объект государственного аудита в течение пяти рабочих дней со дня, следующего за днем его доставки посредством веб-портала направляет в Комитет внутреннего государственного аудита Министерства финансов Республики Казахстан (далее – Комитет) возражение по нарушениям, указанным в уведомлении по форме, согласно приложению 4 к настоящим Правилам.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возражению прилагаются копии документов, подтверждающих доводы возражения.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Возражение рассматривается Комитетом в течение десяти рабочих дней со дня, следующего за днем его получения посредством веб-портала.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необходимости получения сведений от государственных органов и иных физических и юридических лиц срок рассмотрения возражения продлевается не более чем на тридцать календарных дней, о чем сообщается объекту государственного аудита в течение трех рабочих дней со дня продления срока рассмотрения.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исполнения уведомления приостанавливается на период рассмотрения возражения.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рассмотрения возражения Комитетом принимается одно из следующих решений: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удовлетворении возражения – в случае подтверждения доводов возражения;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частичном удовлетворении возражения – в случаях частичного подтверждения доводов возражения;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отказе в удовлетворении возражения – в случаях не подтверждения доводов возражения.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результатам рассмотрения возражения оформляется заключением по результатам рассмотрения возражения по форме, согласно приложению 5 к настоящим Правилам.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 результатам рассмотрения возражения автоматически регистрируется и направляется объекту государственного аудита посредством веб-портала.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случае, предусмотренном подпунктом 1) пункта 14 настоящих Правил, уведомление подлежит: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отмене, при условии оспаривания всех нарушений, указанных в уведомлении;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исполнению в части устранения нарушений, указанных в уведомлении, которые не оспариваются возражением.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2) пункта 14 настоящих Правил, уведомление подлежит исполнению в части устранения нарушений по не подтвержденным доводам возражения.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3) пункта 14 настоящих Правил, уведомление подлежит исполнению объектом государственного аудита в полном объеме.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частичного возражения на уведомление, неоспариваемые нарушения уведомления подлежат устранению.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Способы устранения нарушений, указанных в уведомлении, отражены в приложении 2 к настоящим Правилам.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исполнении уведомления (при необходимости подтверждающие документы) представляется объектом государственного аудита посредством веб-портала в уполномоченный орган, направивший уведомление по форме, согласно приложению 6 к настоящим Правилам.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Уведомление, заключение по результатам рассмотрения возражения считается врученным объекту государственного аудита с момента их доставки посредством веб-портала.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Камеральный контроль государственных закупок способом конкурса (аукциона) проводится по следующим направлениям: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первое направление – со дня объявления конкурса (аукциона) до окончания срока приема замечаний в период предварительного обсуждения проекта конкурсной документации (аукционной документации), либо в течение десяти календарных дней со дня размещения текста объявления об осуществлении государственных закупок способом конкурса, в случае если предварительное обсуждение проекта конкурсной документации не осуществляется;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второе направление – в течение десяти календарных дней со дня размещения на веб-портале протокола предварительного обсуждения проекта конкурсной документации;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третье направление – в течение трех рабочих дней со дня размещения на веб-портале протокола предварительного допуска;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четвертое направление–в случаях проведения камерального контроля на основании: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управления рисками, со дня размещения протокола итогов до заключения договора о государственных закупках;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жалобы, поступившей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о государственных закупках, в течение десяти рабочих дней со дня ее поступления.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Проведение камерального контроля государственных закупок способом конкурса (аукциона) по предыдущим направлениям не допускается, в случае установления нарушений проводится государственный аудит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или электронный государственный аудит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Камеральный контроль государственных закупок способом запроса ценовых предложений проводится со дня размещения на веб-портале сведений о проводимых государственных закупках способом запроса ценовых предложений до заключения договора о государственных закупках.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Камеральный контроль государственных закупок способами из одного источника путем прямого заключения договора о государственных закупках и (или) через товарные биржи проводится не позднее дня заключения договора о государственной закупки.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нарушения прав и законных интересов объект государственного аудита вправе обжаловать уведомления в Комиссию по апелляционному урегулированию споров при уполномоченном органе по внутреннему государственному аудиту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Материалы камерального контроля в целях ведения учета и отчетности, а также для применения системы управления рисками обобщаются на веб-портале.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обеспечивает размещение результатов камерального контроля на интернет-ресурсе уполномоченного органа с учетом обеспечения требований законодательства о государственных секретах и иной охраняемой законом Республики Казахстан тайны.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Приостановление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объектов государственного аудита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неисполнение в установленный срок уведомления влечет приостановление расходных операций по кодам и счетам объектов государственного аудита, открытых в центральном уполномоченном органе по исполнению бюджета, а также банковским счетам (за исключением корреспондентских) объектов государственного аудита в порядке, установленном законодательными актами Республики Казахстан.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мера реагирования,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32, не применяется в случаях, когда нарушения невозможно устранить.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расходных операций по кодам и счетам объектов государственного аудита, открытых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аудита, применяется на все расходные операции объектов государственного аудита, за исключением расходных операций,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Соответствующее территориальное подразделение Комитета в течении одного рабочего дня со дня окончания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Закона, письменно информирует Комитет об установленных фактах неисполнения уведомлений в срок, предусмотренный пунктом 10 настоящих Правил.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Распоряжение о приостановлении расходных операций по кодам и счетам объектов государственного аудита, открытых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 (далее – распоряжение) формируется в течение одного рабочего дня, следующего за днем получения письма, предусмотренного пунктом 26 настоящих Правил, в случае подтверждения фактов неисполнения уведомления в установленный срок.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Распоряжение выносится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596 "Об утверждении формы Распоряжения уполномоченного органа по внутреннему государственному аудиту о приостановлении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аудита" (зарегистрирован в Реестре государственной регистрации нормативных правовых актов под № 12606).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Распоряжение направляется в центральный уполномоченный орган по исполнению бюджета, банки или организации, осуществляющие отдельные виды банковских операций, на бумажном носителе или в электронном виде посредством передачи по информационно-коммуникационной сети в течение трех рабочих дней со дня его формирования.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подлежит обязательной регистрации в журнале регистрации распоряжений, в котором содержатся следующие сведения: порядковый номер, номер распоряжения, дата распоряжения, статус распоряжения, способ отправки, индивидуальный идентификационный номер (далее – ИИН) /бизнес-идентификационный номер (далее – БИН) объекта государственного аудита, наименование объекта государственного аудита, наименование центрального уполномоченного органа по исполнению бюджета, банка или организации, осуществляющей отдельные виды банковских операций, причина непринятия/отказа, дата непринятия/отказа, причина отмены, номер отмены, дата отмены, статус отмены.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Распоряжение подлежит безусловному исполнению центральным уполномоченным органом по исполнению бюджета, банками или организациями, осуществляющими отдельные виды банковских операций.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Распоряжение отменяется Комитетом, не позднее одного рабочего дня, следующего за днем устранения причин приостановления расходных операций по кодам и счетам объектов государственного аудита, открытых в центральном уполномоченном органе по исполнению бюджета, а также банковским счетам, путем направления документа об отмене распоряжения в центральный уполномоченный орган по исполнению бюджета, банки или организации, осуществляющие отдельные виды банковских операций.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отмене распоряжения содержит: наименование и БИН уполномоченного органа по внутреннему государственному аудиту, наименование и ИИН/БИН объекта государственного аудита, номер и дату распоряжения, номер кода и счетов объекта государственного аудита, по которым необходимо возобновить расходные операции, подпись Председателя Комитета либо лица, его замещающего, заверенную гербовой печатью Комитета.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закрытия кодов и счетов объектов государственного аудита, открытых в центральном уполномоченном органе по исполнению бюджета, а также банковского счета объекта государственного аудита в соответствии с законодательством Республики Казахстан, центральный уполномоченный орган по исполнению бюджета, банк или организация, осуществляющая отдельные виды банковских операций, возвращает распоряжение в уполномоченный орган.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профилей рисков камерального контроля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353"/>
        <w:gridCol w:w="2902"/>
        <w:gridCol w:w="560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6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риска камерального контроля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выбора данных профиля риска камерального контроля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профиля риска камерального контроля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7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организатором, заказчиком в конкурсной документации (аукционной документации) квалификационных требований и условий,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предусмотренных законодательством о государственных закупках.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способом конкурса (аукциона).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Предметом государственных закупок являются товары, работы,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3.Отражение организатором (заказчиком)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конкурсной документации (аукционной документации) квалификационных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4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государственных закупках" (далее – Закон),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принципов осуществления государственных закупок.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организатором, заказчиком в конкурсной документации квалификационных требований и условий, которые: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ограничивают и необоснованно усложняют участие потенциальных поставщиков в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непосредственно не вытекают из необходимости выполнения обязательств по договору о государственных закупках товаров, работ,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влекут за собой ограничение количества потенциальных поставщиков,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установление любых не измеряемых количественно и (или) не администрируемых требований к потенциальным поставщикам;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содержание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поставщику, - нарушение принципов осуществления государственных закупок.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принципов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8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заказчиком, 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конкурса (аукциона), где сформирован протокол предварительного обсуждения.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Протокол предварительного обсуждения содержит замечания к проекту конкурсной документации (аукционной документации).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утвержденной конкурсной документации (аукционной документации) установлены нарушения законодательства о государственных закупках, которые указаны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заказчиком, 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Непринятие либо принятие решений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9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отдельных видов товаров, работ, услуг среди иных потенциальных поставщиков (в нарушение требований статьи 51 Закона).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закупки, предметом, которого является отдельные виды товаров, работ,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Государственные закупки осуществляются среди иных потенциальных поставщиков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нарушением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организатором/заказчиком государственных закупок отдельных видов товаров, работ, услуг среди иных потенциальных поставщиков, а также с другими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0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конкурса.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товаров, работ, услуг, проведенные способом конкурса.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Не разделение при осуществлении государственных закупок товаров, работ и услуг на лоты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разделение организатором, заказчиком государственных закупок товаров, работ, услуг способом конкурса на лоты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1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отклонение заявки потенциального поставщика.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(аукциона) по которым оформлен протокол об итогах.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протоколом об итогах комиссией принято решение о признании конкурсной заявки (аукционной заявки) потенциального поставщика (поставщика), соответствующей либо несоответствующей квалификационным требованиям и требованиям конкурсной документации.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конкурсной комиссией (аукционной комиссией) заявки на участие в конкурсе (аукционе) потенциального поставщика (поставщика)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государственных закупок, утвержденных приказом Министра финансов Республики Казахстан от 11 декабря 2015 года № 648 (далее – Правила)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4 к Правилам.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2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допуск конкурсной заявки (аукционной заявки) потенциального поставщика.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конкурса/аукциона по которым оформлен протокол об итогах.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протоколом об итогах комиссией принято решение о признании конкурсной заявки (аукционной заявки) потенциального поставщика (поставщика), соответствующей квалификационным требованиям и требованиям конкурсной документации.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 конкурсной комиссией (аукционной комиссией) заявки на участие в конкурсе (аукционе) потенциального поставщика (поставщика)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4 к Правилам.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3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Неприменение или неправомерное применение условных скидок.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конкурса, по которым оформлен протокол об итогах, при этом они признаны состоявшимися.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Обоснованность применения либо не применения конкурсной комиссией к конкурсному ценовому предложению поставщика относительного значения критериев, предусмотренных законодательством о государственных закупках Республики Казахстан.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Неправомерное применение либо не применение конкурсной комиссией условных скидок к потенциальному поставщику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пунктов 153-166 Правил.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4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указание в протоколе предварительного допуска подробных причин отклонения конкурсных заявок (аукционных заявок).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конкурса (аукциона), где сформирован протокол предварительного допуска.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Сформированный и опубликованный протокол предварительного допуска не содержит: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перечень потенциальных поставщиков, не соответствующих квалификационным требованиям и требованиям конкурсной документации (аукционной документации),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конкурсной документации (аукционной документации);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перечень документов, которые необходимо представить и привести в соответствие с квалификационными требованиями и требованиями конкурсной документации (аукционной документации) потенциальному поставщику посредством веб-портала.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предварительного допуска не содержит: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Подробные описания причин отклонения заявок, в том числе с указанием сведений и документов, подтверждающих их несоответствие квалификационным требованиям и требованиям конкурсной документации (аукционной документации);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перечень документов, которые необходимо представить и привести в соответствие с квалификационными требованиями и требованиями конкурсной/аукционной документации потенциальному поставщику посредством веб-портала,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85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Государственные закупки товаров, работ, услуг, проведенные способами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Минимальный срок поставки товаров, выполнения работ, оказания услуг определен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 проведены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86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организация и проведение по которым должны осуществляться единым организатором государственных закупок.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Государственные закупки товаров, работ, услуг, входящих в перечень бюджетных программ и (или) товары, работы, услуги, определенные уполномоченным органом, проведены с нарушением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входящих в перечень бюджетных программ и (или) товары, работы, услуги, определенные уполномоченным органом, проведены с нарушением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87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услуг, способом запроса ценовых предложений, по которым требуется получение разрешений или направление уведомлений.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способом запроса ценовых предложений.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поставки необходимых организатору (заказчику) товаров, оказания услуг, выполнения работ в соответствии с законодательством Республики Казахстан требуются разрешительные или уведомительные 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описании закупаемых товаров работ, услуг предусмотрено требование о предоставлении разрешительных или уведомительных документов.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организатором государственных закупок способом запроса ценовых предложений товаров, работ, услуг, поставка (выполнение, оказание) которых требует получения разрешения или направления уведомления в соответствии с законодательством Республики Казахстан о разрешениях и уведомлениях проведено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37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88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порядка и сроков размещения информации при осуществлении государственных закупок способом запроса ценовых предложений.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Размещенная на веб-портале информация по государственным закупкам способом запроса ценовых предложений не полная и/или с нарушением сроков, предусмотренных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38 Закона.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полное размещение информации, а также с нарушением сроков,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38 Закона, при осуществлении государственных закупок товаров, работ, услуг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89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запроса ценовых предложений.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запроса ценовых предложений.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Не разделение при осуществлении государственных закупок товаров, работ и услуг на лоты в случаях, предусмотренных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разделение организатором (заказчиком) государственных закупок товаров, работ, услуг способом запроса ценовых предложений на лоты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90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спецификация содержит указания на товарные знаки, полезные модели и другие характеристики при проведении государственных закупок способом запроса ценовых предложений.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запроса ценовых предложений.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описании закупаемых товаров работ, услуг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описании закупаемых товаров работ, услуг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38 Закона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91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из одного источника путем прямого заключения договора о государственных закупках.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Основание для заключения договора о государственных закупках способом из одного источника путем прямого заключения не соответствует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Неправомерный выбор способа из одного источника путем прямого заключения договора о государственных закупках и неправомерное заключение заказчиками договора о государственных закупках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92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осуществления государственных закупок товаров, входящих в перечень биржевых товаров.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проведенные способом через товарные биржи.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закупаемых товаров в перечне биржевых товаров.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входящих в перечень биржевых товаров, осуществлены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93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отклонение заявок потенциальных поставщиков по тем основаниям, которые не предоставляют им право на приведение своих заявок в соответствие.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(аукциона) по которым оформлен протокол предварительного допуска.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протоколом предварительного допуска, комиссией принято решение о признании конкурсной заявки (аукционной заявки) потенциального поставщика (поставщика), не соответствующей квалификационным требованиям и требованиям конкурсной документации без представления право для приведения заявок на участие в конкурсе в соответствие.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конкурсной комиссией (аукционной комиссией) заявки на участие в конкурсе (аукционе) потенциального поставщика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94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 в случае изменений конкурсной документации (аукционной документации) по итогам обсуждения либо в конкурсной документации (аукционной документации),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(аукциона) по которым оформлен протокол предварительного обсуждения проекта конкурсной документации (аукционной документации).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Согласно протоколу предварительного обсуждения имеются замечания к проекту конкурсной документации (аукционной документации).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Отражение организатором (заказчиком) в конкурсной документации (аукционной документации)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принципов осуществления государственных закупок, по итогам внесения изменений и (или) дополнений в проект конкурсной документации (аукционной документации).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 (заказчиком) в конкурсной документации (аукционной документации) квалификационных требований и условий, которые: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ограничивают и необоснованно усложняют участие потенциальных поставщиков в государственных закупках;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непосредственно не вытекают из необходимости выполнения обязательств по договору о государственных закупках товаров, работ,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влекут за собой ограничение количества потенциальных поставщиков,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установления любых не измеряемых количественно и (или) не администрируемых требований к потенциальным поставщикам;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содержания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нарушают принципы осуществления государственных закупок.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принципов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95"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способом запроса ценовых предложений однородных товаров, работ, услуг, годовой объем которых в стоимостном выражении превышает четырех 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запроса ценовых предложений.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Сумма закупки четырех тысячекратного размера месячного расчетного показателя.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осуществлены способом запроса ценовых предложений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37 Закона.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Элементы камерального контроля государственных закупок и способы устранения нарушений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4975"/>
        <w:gridCol w:w="5149"/>
        <w:gridCol w:w="1914"/>
      </w:tblGrid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камерального контроля</w:t>
            </w:r>
          </w:p>
          <w:bookmarkEnd w:id="97"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системы управления рисками для отбора данных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рисков камерального контроля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устранения нарушений</w:t>
            </w:r>
          </w:p>
        </w:tc>
      </w:tr>
      <w:tr>
        <w:trPr>
          <w:trHeight w:val="30" w:hRule="atLeast"/>
        </w:trPr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направление</w:t>
            </w:r>
          </w:p>
          <w:bookmarkEnd w:id="98"/>
        </w:tc>
        <w:tc>
          <w:tcPr>
            <w:tcW w:w="4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</w:t>
            </w:r>
          </w:p>
        </w:tc>
        <w:tc>
          <w:tcPr>
            <w:tcW w:w="5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№1 – Установление организатором (заказчиком) в конкурсной документации (аукционной документации) квалификационных требований и условий, в нарушение законодательства Республики Казахстан о государственных закупках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Внесение изменений в конкурсную документацию (аукционную документацию)*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 (заказчика) в случае, если предварительное обсуждение проекта конкурсной документации не осуществляется*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№3 – Осуществление государственных закупок отдельных видов товаров, работ, услуг среди иных потенциальных поставщиков (в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закупках")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соответствующего решения организатора (заказчика)*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№4 – Не разделение на лоты при проведении государственных закупок способом конкурса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соответствующего решения организатора (заказчика)*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№9– Срок поставки товаров, выполнения работ, оказания услуг менее пятнадцати календарных дней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соответствующего решения организатора (заказчика)*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№10 – Государственные закупки, организация и проведение по которым должны осуществляться единым организатором государственных закупок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соответствующего решения организатора (заказчика)*</w:t>
            </w:r>
          </w:p>
        </w:tc>
      </w:tr>
      <w:tr>
        <w:trPr>
          <w:trHeight w:val="30" w:hRule="atLeast"/>
        </w:trPr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</w:t>
            </w:r>
          </w:p>
          <w:bookmarkEnd w:id="99"/>
        </w:tc>
        <w:tc>
          <w:tcPr>
            <w:tcW w:w="4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№18– Установление 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 в случае изменений конкурсной документации по итогам обсуждения либо конкурсной документации, в которой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ресурсов);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соответствующего решения организатора (заказчика)*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№2 – Утверждение организатором (заказчиком) конкурсной документации (аукционной документации) с нарушением законодательства Республики Казахстан о государственных закупках, при наличии соответствующих замечаний в протоколе предварительного обсуждения к проекту конкурсной документации/аукционной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соответствующего решения организатора (заказчика)*</w:t>
            </w:r>
          </w:p>
        </w:tc>
      </w:tr>
      <w:tr>
        <w:trPr>
          <w:trHeight w:val="30" w:hRule="atLeast"/>
        </w:trPr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направление</w:t>
            </w:r>
          </w:p>
          <w:bookmarkEnd w:id="100"/>
        </w:tc>
        <w:tc>
          <w:tcPr>
            <w:tcW w:w="4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(аукциона), сумма которых превышает пять миллионов тенге, и (или) государственные закупки, по которым в уполномоченный орган по внутреннему государственному аудиту поступили жалобы</w:t>
            </w:r>
          </w:p>
        </w:tc>
        <w:tc>
          <w:tcPr>
            <w:tcW w:w="5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№8 – Не указание в протоколе предварительного допуска подробных причин отклонения конкурсных (аукционных) заявок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 (заказчика), в случае оформления организатором государственных закупок протокола об итогах*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№17– Неправомерное отклонение заявок потенциальных поставщиков по тем основаниям, которые не предоставляют им право на приведение своих заявок в соответствие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 (заказчика), в случае оформления организатором государственных закупок протокола об итогах*</w:t>
            </w:r>
          </w:p>
        </w:tc>
      </w:tr>
      <w:tr>
        <w:trPr>
          <w:trHeight w:val="30" w:hRule="atLeast"/>
        </w:trPr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Четвертое направление</w:t>
            </w:r>
          </w:p>
          <w:bookmarkEnd w:id="101"/>
        </w:tc>
        <w:tc>
          <w:tcPr>
            <w:tcW w:w="4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способом конкурса (аукциона), где участвуют более одного потенциального поставщика, сумма которых превышает пятьдесят миллионов тенге, по итогам которых допущен один потенциальный поставщик и (или) государственные закупки, по которым поступили жалобы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47 Закона Республики Казахстан "О государственных закупках".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№5 – Неправомерное отклонение заявки потенциального поставщика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протокола итогов в соответствие с уведомлением*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№6 – Неправомерный допуск к участию в конкурсе потенциального поставщика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№7 – Неприменение или неправомерное применение условных скидок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запроса ценовых предложений, сумма которых превышают два миллионов тенге, и (или) государственные закупки, по которым в уполномоченный орган по внутреннему государственному аудиту поступили жалобы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№3 – Осуществление государственных закупок отдельных видов товаров, работ, услуг среди иных потенциальных поставщиков (в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соответствующего решения организатора (заказчика)*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№9– Срок поставки товаров, выполнения работ, оказания услуг менее пятнадцати календарных дней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соответствующего решения организатора (заказчика)*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№11– Государственные закупки товаров, работ, услуг, способом запроса ценовых предложений по которым требуется получение разрешений или направление уведомлений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соответствующего решения организатора (заказчика)*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№12–Нарушения порядка и сроков размещения информации при осуществлении государственных закупок способом запроса ценовых предложений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соответствующего решения организатора (заказчика)*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№13– Не разделение на лоты при проведении государственных закупок способом запроса ценовых предложений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соответствующего решения организатора (заказчика)*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№14– Техническая спецификация содержит указания на товарные знаки, полезные модели и другие характеристики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соответствующего решения организатора (заказчика)*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№19 – Приобретение способом запроса ценовых предложений однородных товаров, работ, услуг, годовой объем которых в стоимостном выражении превышает четырех 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  <w:bookmarkEnd w:id="103"/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соответствующего решения организатора (заказчика)*</w:t>
            </w:r>
          </w:p>
        </w:tc>
      </w:tr>
      <w:tr>
        <w:trPr>
          <w:trHeight w:val="30" w:hRule="atLeast"/>
        </w:trPr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Запланированные государственные закупки способами из одного источника путем прямого заключения договора о государственных закупках и через товарные биржи, если имеются следующие условия (по отдельности): 1) сумма государственной закупки превышает пять миллионов тенге; 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государственные закупки, проводимые по основаниям, предусмотренным подпункта 42)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 "О государственных закупках", и (или) государственные закупки, по которым в уполномоченный орган по внутреннему государственному аудиту поступили жалобы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№15– Неправомерное применение способа государственных закупок - из одного источника путем прямого заключения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№16 – Неправомерный выбор способа осуществления государственных закупок товаров, входящих в перечень биржевых товаров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</w:tbl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*в случае заключения договора о государственных закупках после вручения уведомления, нарушение устраняется путем расторжения такого договора (с отменой итогов) 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устранении нарушений, выявленных по результатам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камерального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 20___ года                                          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уполномоченного органа по внутреннему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государственному аудиту)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декабря 2015 года "О государственном аудите и финансовом контроле" (далее – Закон)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бизнес-идентификационный номер, местонахождение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государственного аудита)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 нарушениях, выявленных "____" ____________ 20 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Вам необходимо исполнить настоящее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об устранении нарушений, выявленных по результатам камерального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уведомление) в течение десяти рабочих дней со дня, следующего за днем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вручения (получения).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признается исполненным в случаях устранения нарушений, указанных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уведомлении с учетом результатов рассмотрения возражений.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об устранении нарушений (при необходимости подтверждающие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документы) представляются объектом государственного аудита посредством веб-портала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направивший уведомление согласно приложению 6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проведения камерального контроля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случае несогласия с нарушениями,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указанными в уведомлении, объект государственного аудита вправе в течение пяти рабочих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дней со дня, следующего за днем его доставки посредством веб-портала направить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уполномоченному органу возражение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необходимости к возражению могут быть приложены копии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подтверждающих доводы возражения.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Неисполнение в установленный срок уведомления об устранении нарушений,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выявленных по результатам камерального контроля, влечет приостановление расходных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операций по кодам и счетам объектов государственного аудита, открытых в центральном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 по исполнению бюджета, а также банковским счетам (за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исключением корреспондентских) объектов государственного аудита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а также административную ответственность должностных лиц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462 Кодекса Республики Казахстан от 5 июля 2014 года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действия (бездействие)органов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аудита и финансового контроля и (или) их должностных лиц могут быть обжалованы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с описанием выявленных нарушений на ____ листе(-ах).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внутреннему государственному аудиту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уведомлению об устранении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нарушений, выявленных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 камерального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</w:tr>
    </w:tbl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наименование уполномоченного органа, 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ноября 2015 года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аудите и финансовом контроле" проведен камеральный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(предмет контроля)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(системы управления рисками/жалобы с указанием сведений о заявителе)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информационной системы)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результатам камерального контроля установлено(-ы) следующее(-ие) нарушение(-я):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(описание выявленного нарушения, с указанием профиля риска и нарушенных норм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законодательства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вышеизложенного, выявленные нарушения подлежат устранению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 внутреннему государственному аудиту)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Возражение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нарушениям, указанным в уведомлении об устранении нарушений, выявленных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результатам камерального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бизнес-идентификационный номер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уведомление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по внутреннему государственному аудиту,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направившего уведомление)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 __________ 20__ года № _________, где установлены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части:___________________________________________________________________________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(нарушение, указанное в уведомлении)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___________________________________________________________, сообщает о несогласии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вышеуказанными нарушениями,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(описание обстоятельств, являющиеся основанием для несогласия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представляющего возражение, с указанными в уведомлении нарушениями)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(перечень прилагаемых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объекта государственного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отчество(при его наличии))             (подпись)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объекта государственного аудита)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 результатам рассмотрения возражения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 ___________20___года.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по внутреннему государственному аудиту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(далее – Комитет)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ноября 2015 года "О государственном аудите и финансовом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контроле", рассмотрев возражение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бизнес-идентификационный номер объекта государственного аудита)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 ____________ 20___ года № _________, к уведомлению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по внутреннему государственному аудиту, направившего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 ___________ 20___ года №_______, где установлены следующие нарушения: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сообщает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этой связи, Комитетом принято решение ___________________ (об удовлетворении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возражения/ о частичном удовлетворении возражения/ об отказе в удовлетворении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возражения)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по внутреннему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аудиту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органа по внутреннему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государственному аудиту)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Информация об исполнении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бизнес-идентификационный номер объекта государственного аудита)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уведомление__________________________________________________________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 по внутреннему государственному аудиту,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направившего уведомление)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 __________ 20__ года № _________, где установлены нарушения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Республики Казахстан, в части: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(нарушение, указанное в уведомлении)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______________________________, сообщает о согласии с выше указанными нарушениями,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которые на данный момент устранены.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(сведения об устранении 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(перечень прилагаемых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объекта государственного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