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9bb8d" w14:textId="489bb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Правил, сроков и форм представления Министерством юстиции Республики Казахстан и его территориальными подразделениями сведений о налогоплательщиках, имеющих объекты налогообложения и (или) объекты, связанные с налогообложением, а также об объектах налогообложения и (или) объектах, связанных с налогообложением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26 марта 2018 года № 402. Зарегистрирован в Министерстве юстиции Республики Казахстан 30 марта 2018 года № 16702. Утратил силу приказом Министра финансов Республики Казахстан от 9 октября 2025 года № 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09.10.2025 </w:t>
      </w:r>
      <w:r>
        <w:rPr>
          <w:rFonts w:ascii="Times New Roman"/>
          <w:b w:val="false"/>
          <w:i w:val="false"/>
          <w:color w:val="ff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Кодекса Республики Казахстан от 25 декабря 2017 года "О налогах и других обязательных платежах в бюджет" (Налоговый кодекс)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 представления Министерством юстиции Республики Казахстан и его территориальными подразделениями сведений  о налогоплательщиках, имеющих объекты налогообложения и (или) объекты, связанные с налогообложением, а также об объектах налогообложения и (или) объектах, связанных с налогообложением, согласно приложению 1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сведений о юридических лицах и их структурных подразделений, крестьянских (фермерских) хозяйств, имеющих объекты налогообложения и (или) объекты, связанные с налогообложением, а также об объектах налогообложения и (или) объектах, связанных с налогообложением, по налогу на имущество, согласно приложению 2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сведений о физических лицах, имеющих объекты налогообложения и (или) объекты, связанные с налогообложением, а также об объектах налогообложения и (или) объектах, связанных с налогообложением, по налогу на имущество, согласно приложению 3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сведений о юридических лицах и их структурных подразделений, крестьянских (фермерских) хозяйств, имеющих объекты налогообложения и (или) объекты, связанные с налогообложением, а также об объектах налогообложения и (или) объектах, связанных с налогообложением, по земельному налогу, согласно приложению 4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сведений о физических лицах, имеющих объекты налогообложения и (или) объекты, связанные с налогообложением, а также об объектах налогообложения и (или) объектах, связанных с налогообложением, по земельному налогу, согласно приложению 5 к настоящему приказу.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Министерства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______________М.Бекетаев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_____________20___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2018 года № 402</w:t>
            </w:r>
            <w:r>
              <w:br/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сроки представления Министерством юстиции Республики Казахстан и его территориальными подразделениями сведений о налогоплательщиках, имеющих объекты налогообложения и (или) объекты, связанные с налогообложением, а также об объектах налогообложения и (или) объектах, связанных с налогообложением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сроки предоставления сведений о налогоплательщиках, имеющих объекты налогообложения и (или) объекты, связанные с налогообложением, а также об объектах налогообложения и (или) объектах, связанных с налогообложением,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Кодекса Республики Казахстан от 25 декабря 2017 года "О налогах и других обязательных платежах в бюджет" и определяют порядок и сроки представления Министерством юстиции Республики Казахстан и его территориальными подразделениями, осуществляющими учет и (или) регистрацию объектов налогообложения и (или) объектов, связанных с налогообложением (далее – уполномоченный государственный орган) в органы государственных доходов сведений о налогоплательщиках, имеющих объекты налогообложения и (или) объекты, связанные с налогообложением, а также об объектах налогообложения и (или) объектах, связанных с налогообложением (далее – сведения).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представления сведений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представляются в бумажном и (или) электронном виде  (в формате Microsoft Excel) на казахском и русском языках в двух экземплярах: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экземпляр остается в уполномоченном государственном органе;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второй экземпляр передается в орган государственных доходов.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Сведения, представляемые в органы государственных доходов, подписываются руководителем уполномоченного государственного органа либо лицом, его замещающим, а также должностным лицом, ответственным за составление сведений, и заверяются печатью.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Должностное лицо органа государственных доходов, ответственное за прием сведений, расписывается в получении сведений с указанием фамилии, имени, отчества (при его наличии), должности и даты получения.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Сроки представления сведений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Уполномоченным государственным органом ежегодно, не позднее 15 числа второго месяца, следующего за отчетным годом, представляются в органы государственных доходов по месту своего нахождения следующие сведения: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 юридических лицах и их структурных подразделений, крестьянских (фермерских) хозяйств, имеющих объекты налогообложения и (или) объекты, связанные с налогообложением, а также об объектах налогообложения и (или) объектах, связанных с налогообложением, по налогу на имущество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 физических лицах, имеющих объекты налогообложения и (или) объекты, связанные с налогообложением, а также об объектах налогообложения и (или) объектах, связанных с налогообложением, по налогу на имущество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 юридических лицах и их структурных подразделений, крестьянских (фермерских) хозяйств, имеющих объекты налогообложения и (или) объекты, связанные с налогообложением, а также об объектах налогообложения и (или) объектах, связанных с налогообложением, по земельному налогу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физических лицах, имеющих объекты налогообложения и (или) объекты, связанные с налогообложением, а также об объектах налогообложения и (или) объектах, связанных с налогообложением, по земельному налогу по форме согласно приложению 5 к настоящему приказу;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2018 года №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</w:p>
        </w:tc>
      </w:tr>
    </w:tbl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юридических лицах и их структурных подразделений, крестьянских (фермерских) хозяйств, имеющих объекты налогообложения и (или) объекты, связанные с налогообложением, а также об объектах налогообложения и (или) объектах, связанных с налогообложением, по налогу на имущество за 20___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 (проспекта, переулка, микрорайона), где расположен объект недвижимости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вторичного объекта (квартира, гараж, парковочное место, помещения и так далее)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 административно – территориальных объектов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объекта недвижимости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 недвижимости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(квадратные метры)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ИТОГО: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объекта недвижимости</w:t>
            </w:r>
          </w:p>
          <w:bookmarkEnd w:id="3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правоустанавливающего документа на недвижимое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правоустанавливающего документа на недвижимое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правоустанавливающего документа на недвижимое имущество (при наличии)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права на недвижимое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 или их структурных подразделений, крестьянских (фермерских) хозяйств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-идентификационный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сделки(при наличии (тенге)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Собственность(индивидуальная, общая совместная, общая долевая)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 имуществе(при общей долевой собственности)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4" w:id="3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      ___________________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руководителя            (подпись, МП)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уполномоченного государственного органа, осуществляющие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учет и (или) регистрацию объектов налогообложения и (или)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объектов, связанных с налогообложением)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      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должностного лица,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ответственного за составление сведений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составления "___" ___________________ 20___ года</w:t>
      </w:r>
    </w:p>
    <w:p>
      <w:pPr>
        <w:spacing w:after="0"/>
        <w:ind w:left="0"/>
        <w:jc w:val="both"/>
      </w:pPr>
      <w:bookmarkStart w:name="z46" w:id="38"/>
      <w:r>
        <w:rPr>
          <w:rFonts w:ascii="Times New Roman"/>
          <w:b w:val="false"/>
          <w:i w:val="false"/>
          <w:color w:val="000000"/>
          <w:sz w:val="28"/>
        </w:rPr>
        <w:t>
      Приложение: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Пояснение по заполнению настоящей формы "Сведения о юридических лицах и их структурных подразделений, крестьянских (фермерских) хозяйств, имеющих объекты налогообложения и (или) объекты, связанные с налогообложением, а также об объектах налогообложения и (или) объектах, связанных с налогообложением, по налогу на имущество" 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сведений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лицах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структурных подразделений,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крестьянских (фермерских)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хозяйств, имеющих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налогообложения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объекты, связанные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налогообложением, а также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объектах налогообложения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объектах,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налогообложением, по налогу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имущество</w:t>
            </w:r>
            <w:r>
              <w:br/>
            </w:r>
          </w:p>
        </w:tc>
      </w:tr>
    </w:tbl>
    <w:bookmarkStart w:name="z4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предоставлению сведений о юридических лицах и их структурных подразделений, крестьянских (фермерских) хозяйств, имеющих объекты налогообложения и (или) объекты, связанные с налогообложением, а также об объектах налогообложения и (или) объектах, связанных с налогообложением, по налогу на имущество из государственной базы данных регистр недвижимости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формы указывается номер по порядку. Последующая информация не должна прерывать нумерацию по порядку;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формы указывается наименование населенного пункта, где расположен объект недвижимости;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формы указывается наименование улицы (проспекта, переулка, микрорайона), где расположен объект недвижимости;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формы указывается номер дома;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формы указывается номер вторичного объекта (квартира, гараж, парковочное место, помещения и так далее);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формы указывается код по классификатору административно-территориальных объектов, разработанному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формы указывается вид объекта недвижимости;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формы указывается целевое назначение недвижимости;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формы указывается общая площадь в квадратных метрах;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формы указывается кадастровый номер объекта недвижимости;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формы указывается наименование правоустанавливающего документа на недвижимое имущество;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формы указывается дата правоустанавливающего документа на недвижимое имущество;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формы указывается номер правоустанавливающего документа на имеющееся недвижимое имущество;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формы указывается дата регистрации права на недвижимое имущество;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формы указывается наименование юридического лица или его структурного подразделения, крестьянских (фермерских) хозяйств;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формы указывается бизнес - идентификационный номер физического лица, указанного в графе 15;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формы указывается стоимость приобретения имущества указанного по договору купли-продажи (при его наличии)в тенге;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формы указывается вид собственности (индивидуальная, общая совместная, общая долевая);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формы указывается доля в имуществе (при общей долевой собственности).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2018 года №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</w:p>
        </w:tc>
      </w:tr>
    </w:tbl>
    <w:bookmarkStart w:name="z7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физических лицах, имеющих объекты налогообложения и (или) объекты, связанные с налогообложением, а также об объектах налогообложения и (или) объектах, связанных с налогообложением, по налогу на имущество за 20___ 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 (проспекта, переулка, микрорайона), где расположен объект недвижимости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вторичного объекта (квартира, гараж, парковочное место, помещения и так далее)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 административно – территориальных объектов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объекта недвижимости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 недвижимости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(квадратные метры)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ИТОГО: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объекта недвижимости</w:t>
            </w:r>
          </w:p>
          <w:bookmarkEnd w:id="6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правоустанавливающего документа на недвижимое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правоустанавливающего документа на недвижимое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правоустанавливающего документа на недвижимое имущество (при наличии)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права на недвижимое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физического лица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сделки(при наличии (тенге)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Собственность(индивидуальная, общая совместная, общая долевая)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 имуществе(при общей долевой собственности)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6" w:id="6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      ___________________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руководителя                 (подпись, МП)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уполномоченного государственного органа, осуществляющие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учет и (или) регистрацию объектов налогообложения и (или)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объектов, связанных с налогообложением)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      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должностного лица,      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ответственного за составление сведений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составления "___" ___________________ 20___ года</w:t>
      </w:r>
    </w:p>
    <w:p>
      <w:pPr>
        <w:spacing w:after="0"/>
        <w:ind w:left="0"/>
        <w:jc w:val="both"/>
      </w:pPr>
      <w:bookmarkStart w:name="z87" w:id="69"/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Приложение: 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Пояснение по заполнению настоящей формы "Сведения о физических лицах, имеющих объекты налогообложения и (или) объекты, связанные с налогообложением, а также об объектах налогообложения и (или) объектах, связанных с налогообложением, по налогу на имущество" 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сведений о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лицах, имеющих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налогообложения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объекты, связанные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налогообложением, а также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объектах налогообложения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объектах,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налогообложением, по налогу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имущество</w:t>
            </w:r>
            <w:r>
              <w:br/>
            </w:r>
          </w:p>
        </w:tc>
      </w:tr>
    </w:tbl>
    <w:bookmarkStart w:name="z8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предоставлению сведений о физических лицах, имеющих объекты налогообложения и (или) объекты, связанные с налогообложением, а также об объектах налогообложения и (или) объектах, связанных с налогообложением, по налогу на имущество из государственной базы данных регистр недвижимости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формы указывается номер по порядку. Последующая информация не должна прерывать нумерацию по порядку;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формы указывается наименование населенного пункта, где расположен объект недвижимости;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формы указывается наименование улицы (проспекта, переулка, микрорайона), где расположен объект недвижимости;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формы указывается номер дома;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формы указывается номер вторичного объекта (квартира, гараж, парковочное место, помещения и так далее);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формы указывается код по классификатору административно-территориальных объектов, разработанному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статистике";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формы указывается вид объекта недвижимости;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формы указывается целевое назначение недвижимости;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формы указывается общая площадь в квадратных метрах;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формы указывается кадастровый номер объекта недвижимости;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формы указывается наименование правоустанавливающего документа на недвижимое имущество;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формы указывается дата правоустанавливающего документа на недвижимое имущество;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формы указывается номер правоустанавливающего документа на имеющееся недвижимое имущество;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формы указывается дата регистрации права на недвижимое имущество;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формы указывается фамилия, имя, отчество (при его наличии) физического лица;</w:t>
      </w:r>
    </w:p>
    <w:bookmarkEnd w:id="86"/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формы указывается индивидуальный идентификационный номер физического лица, указанного в графе 15;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формы указывается стоимость приобретения имущества указанного по договору купли-продажи (при его наличии)в тенге;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формы указывается вид собственности (индивидуальная, общая совместная, общая долевая);</w:t>
      </w:r>
    </w:p>
    <w:bookmarkEnd w:id="89"/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формы указывается доля  в имуществе (при общей долевой собственности).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2018 года №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</w:p>
        </w:tc>
      </w:tr>
    </w:tbl>
    <w:bookmarkStart w:name="z111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юридических лицах и их структурных подразделений, крестьянских (фермерских) хозяйств, имеющих объекты налогообложения и (или) объекты, связанные с налогообложением, а также об объектах налогообложения и (или) объектах, связанных с налогообложением, по земельному налогу за 20___ год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 (проспекта, переулка, микрорайона)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вторичного объекта (квартира, гараж, парковочное место, помещения и так далее)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 или его структурного подразделения, крестьянских (фермерских) хозяйств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-идентификационный номер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 административно – территориальных объектов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собственности на земельный участок(частная, общая совместная, общая долевая)</w:t>
            </w:r>
          </w:p>
          <w:bookmarkEnd w:id="9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Доля(при долевой собственности)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участка(квадратные метры)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правоустанавливающего документа на земельный участок (при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правоустанавливающего документа на земельный участок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правоустанавливающего документа на земельный участок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права на земельный участок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 земельного участка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9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4" w:id="9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руководителя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органа, осуществляющие учет и (или) регистрацию объектов налогообложения и (или) объектов, связанных с налогообложением)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должностного лица, ответственного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составление сведений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составления "___" ___________________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Приложение: </w:t>
      </w:r>
    </w:p>
    <w:bookmarkStart w:name="z12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настоящей формы "Сведения о юридических лицах и их структурных подразделений, крестьянских (фермерских) хозяйств, имеющих объекты налогообложения и (или) объекты, связанные с налогообложением, а также об объектах налогообложения и (или) объектах, связанных с налогообложением, по земельному налогу" приведено в приложении к настоящей форме.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сведений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лицах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структурных подразделений,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крестьянских (фермерских)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хозяйств, имеющих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налогообложения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объекты, связанные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налогообложением, а также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объектах налогообложения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объектах,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налогообложением,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земельному налогу</w:t>
            </w:r>
            <w:r>
              <w:br/>
            </w:r>
          </w:p>
        </w:tc>
      </w:tr>
    </w:tbl>
    <w:bookmarkStart w:name="z12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предоставлению сведений о юридических лицах и их структурных подразделений, крестьянских (фермерских) хозяйств, имеющих объекты налогообложения и (или) объекты, связанные с налогообложением, а также об объектах налогообложения и (или) объектах, связанных с налогообложением, по земельному налогу из государственной базы данных регистр недвижимости</w:t>
      </w:r>
    </w:p>
    <w:bookmarkEnd w:id="101"/>
    <w:bookmarkStart w:name="z12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формы указывается номер по порядку. Последующая информация не должна прерывать нумерацию по порядку;</w:t>
      </w:r>
    </w:p>
    <w:bookmarkEnd w:id="102"/>
    <w:bookmarkStart w:name="z12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формы указывается наименование населенного пункта, где расположен объект недвижимости;</w:t>
      </w:r>
    </w:p>
    <w:bookmarkEnd w:id="103"/>
    <w:bookmarkStart w:name="z13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формы указывается наименование улицы (проспекта, переулка, микрорайона);</w:t>
      </w:r>
    </w:p>
    <w:bookmarkEnd w:id="104"/>
    <w:bookmarkStart w:name="z13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формы указывается номер имеющегося дома;</w:t>
      </w:r>
    </w:p>
    <w:bookmarkEnd w:id="105"/>
    <w:bookmarkStart w:name="z13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формы указывается номер вторичного объекта (квартира, гараж, парковочное место, помещения и так далее);</w:t>
      </w:r>
    </w:p>
    <w:bookmarkEnd w:id="106"/>
    <w:bookmarkStart w:name="z13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формы указывается наименование юридического лица или его структурного подразделения, крестьянских (фермерских) хозяйств;</w:t>
      </w:r>
    </w:p>
    <w:bookmarkEnd w:id="107"/>
    <w:bookmarkStart w:name="z13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формы указывается бизнес – идентификационный номер юридического лица, указанного в графе 6;</w:t>
      </w:r>
    </w:p>
    <w:bookmarkEnd w:id="108"/>
    <w:bookmarkStart w:name="z13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формы указывается код по классификатору административно-территориальных объектов, разработанному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статистике";</w:t>
      </w:r>
    </w:p>
    <w:bookmarkEnd w:id="109"/>
    <w:bookmarkStart w:name="z13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формы указывается вид право собственности на земельный участок (частная, общая совместная, общая долевая);</w:t>
      </w:r>
    </w:p>
    <w:bookmarkEnd w:id="110"/>
    <w:bookmarkStart w:name="z13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формы указывается доля (при долевой собственности);</w:t>
      </w:r>
    </w:p>
    <w:bookmarkEnd w:id="111"/>
    <w:bookmarkStart w:name="z13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формы указывается площадь земельного участка в квадратных метрах;</w:t>
      </w:r>
    </w:p>
    <w:bookmarkEnd w:id="112"/>
    <w:bookmarkStart w:name="z13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формы указывается номер правоустанавливающего документа на имеющийся земельный участок;</w:t>
      </w:r>
    </w:p>
    <w:bookmarkEnd w:id="113"/>
    <w:bookmarkStart w:name="z14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формы указывается наименование правоустанавливающего документа на имеющийся земельный участок;</w:t>
      </w:r>
    </w:p>
    <w:bookmarkEnd w:id="114"/>
    <w:bookmarkStart w:name="z14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формы указывается дата правоустанавливающего документа на имеющийся земельный участок;</w:t>
      </w:r>
    </w:p>
    <w:bookmarkEnd w:id="115"/>
    <w:bookmarkStart w:name="z14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формы указывается дата регистрации права на земельный участок;</w:t>
      </w:r>
    </w:p>
    <w:bookmarkEnd w:id="116"/>
    <w:bookmarkStart w:name="z14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формы указывается кадастровый номер земельного участка;</w:t>
      </w:r>
    </w:p>
    <w:bookmarkEnd w:id="117"/>
    <w:bookmarkStart w:name="z14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формы указывается целевое назначение земельного участка.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2018 года №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</w:p>
        </w:tc>
      </w:tr>
    </w:tbl>
    <w:bookmarkStart w:name="z146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физических лицах, имеющих объекты налогообложения и (или) объекты, связанные с налогообложением, а также об объектах налогообложения и (или) объектах, связанных с налогообложением, по земельному налогу за 20___ год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 (проспекта, переулка, микрорайона)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вторичного объекта (квартира, гараж, парковочное место, помещения и так далее)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физического лица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 административно – территориальных объектов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собственности на земельный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(частная, общая совместная, общая долевая)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Доля(при долевой собственности)</w:t>
            </w:r>
          </w:p>
          <w:bookmarkEnd w:id="12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участка(квадратные метры)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правоустанавливающего документа на земельный участок (при наличии)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правоустанавливающего документа на земельный участок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правоустанавливающего документа на земельный участок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права на земельный участок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 земельного участка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8" w:id="12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руководителя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органа, осуществляющие учет и (или) регистрацию объектов налогообложения и (или) объектов, связанных с налогообложением)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должностного лица, ответственного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составление сведений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составления "___" ___________________ 20___ года</w:t>
      </w:r>
    </w:p>
    <w:p>
      <w:pPr>
        <w:spacing w:after="0"/>
        <w:ind w:left="0"/>
        <w:jc w:val="both"/>
      </w:pPr>
      <w:bookmarkStart w:name="z159" w:id="126"/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Приложение: 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Пояснение по заполнению настоящей формы "Сведения о физических лицах, имеющих объекты налогообложения и (или) объекты, связанные с налогообложением, а также об объектах налогообложения и (или) объектах, связанных с налогообложением, по земельному налогу" приведено в приложении к настоящей форме.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сведений о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лицах, имеющих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налогообложения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объекты, связанные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налогообложением, а также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объектах налогообложения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(или) объектах, связанных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налогообложением,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земельному налогу</w:t>
            </w:r>
            <w:r>
              <w:br/>
            </w:r>
          </w:p>
        </w:tc>
      </w:tr>
    </w:tbl>
    <w:bookmarkStart w:name="z161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предоставлению сведений о физических лицах, имеющих объекты налогообложения и (или) объекты, связанные с налогообложением, а также об объектах налогообложения и (или) объектах, связанных с налогообложением, по земельному налогу из государственной базы данных регистр недвижимости</w:t>
      </w:r>
    </w:p>
    <w:bookmarkEnd w:id="127"/>
    <w:bookmarkStart w:name="z16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формы указывается номер по порядку. Последующая информация не должна прерывать нумерацию по порядку;</w:t>
      </w:r>
    </w:p>
    <w:bookmarkEnd w:id="128"/>
    <w:bookmarkStart w:name="z16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формы указывается наименование населенного пункта, где расположен объект недвижимости;</w:t>
      </w:r>
    </w:p>
    <w:bookmarkEnd w:id="129"/>
    <w:bookmarkStart w:name="z16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формы указывается наименование улицы (проспекта, переулка, микрорайона);</w:t>
      </w:r>
    </w:p>
    <w:bookmarkEnd w:id="130"/>
    <w:bookmarkStart w:name="z16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формы указывается номер имеющегося дома;</w:t>
      </w:r>
    </w:p>
    <w:bookmarkEnd w:id="131"/>
    <w:bookmarkStart w:name="z16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формы указывается номер вторичного объекта (квартира, гараж, парковочное место, помещения и так далее);</w:t>
      </w:r>
    </w:p>
    <w:bookmarkEnd w:id="132"/>
    <w:bookmarkStart w:name="z16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формы указывается фамилия, имя, отчество (при его наличии) физического лица;</w:t>
      </w:r>
    </w:p>
    <w:bookmarkEnd w:id="133"/>
    <w:bookmarkStart w:name="z16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формы указывается индивидуальный идентификационный номер физического лица, указанного в графе 6;</w:t>
      </w:r>
    </w:p>
    <w:bookmarkEnd w:id="134"/>
    <w:bookmarkStart w:name="z16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формы указывается код по классификатору административно-территориальных объектов, разработанному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статистике";</w:t>
      </w:r>
    </w:p>
    <w:bookmarkEnd w:id="135"/>
    <w:bookmarkStart w:name="z17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формы указывается вид право собственности на земельный участок (частная, общая совместная, общая долевая);</w:t>
      </w:r>
    </w:p>
    <w:bookmarkEnd w:id="136"/>
    <w:bookmarkStart w:name="z17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формы указывается доля (при долевой собственности);</w:t>
      </w:r>
    </w:p>
    <w:bookmarkEnd w:id="137"/>
    <w:bookmarkStart w:name="z17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формы указывается площадь земельного участка в квадратных метрах;</w:t>
      </w:r>
    </w:p>
    <w:bookmarkEnd w:id="138"/>
    <w:bookmarkStart w:name="z17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формы указывается номер правоустанавливающего документа на имеющийся земельный участок;</w:t>
      </w:r>
    </w:p>
    <w:bookmarkEnd w:id="139"/>
    <w:bookmarkStart w:name="z17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формы указывается наименование правоустанавливающего документа на имеющийся земельный участок;</w:t>
      </w:r>
    </w:p>
    <w:bookmarkEnd w:id="140"/>
    <w:bookmarkStart w:name="z17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формы указывается дата правоустанавливающего документа на имеющийся земельный участок;</w:t>
      </w:r>
    </w:p>
    <w:bookmarkEnd w:id="141"/>
    <w:bookmarkStart w:name="z17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формы указывается дата регистрации права на земельный участок;</w:t>
      </w:r>
    </w:p>
    <w:bookmarkEnd w:id="142"/>
    <w:bookmarkStart w:name="z17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формы указывается кадастровый номер земельного участка;</w:t>
      </w:r>
    </w:p>
    <w:bookmarkEnd w:id="143"/>
    <w:bookmarkStart w:name="z17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формы указывается целевое назначение земельного участка.</w:t>
      </w:r>
    </w:p>
    <w:bookmarkEnd w:id="1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