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c9cb" w14:textId="c65c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электронного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марта 2018 года № 413. Зарегистрирован в Министерстве юстиции Республики Казахстан 30 марта 2018 года № 16677.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внутреннего государственного аудита.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413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электронного внутреннего государственного аудита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29.12.2025 </w:t>
      </w:r>
      <w:r>
        <w:rPr>
          <w:rFonts w:ascii="Times New Roman"/>
          <w:b w:val="false"/>
          <w:i w:val="false"/>
          <w:color w:val="ff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электронного внутреннего государственного аудита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аудите и финансовом контроле" (далее – Закон) и определяют порядок проведения электронного внутреннего государственного аудита уполномоченным органом по внутреннему государственному аудиту, его территориальными подразделениями и службами внутреннего государственного аудита центральных государственных органов, местных исполнительных органов столицы, областей, городов республиканского значения и подведомственных территориальных органов Министерства внутренних дел Республики Казахстан (далее – СВА).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электронного внутреннего государственного аудита является снижение нагрузки на объекты государственного аудита путем исключения контакта, сокращение сроков проведения внутреннего государственного аудита и обеспечение оперативного принятия решений по обращениям физических и юридических лиц в соответствии с компетенцией уполномоченного органа по внутреннему государственному аудиту.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внутренний государственный аудит проводится только в случаях использования электронных документов, удостоверенных посредством электронных цифровых подписей, предусматривающих установление, изменение или прекращение правоотношений, а также прав и обязанностей участников этих правоотношений, включая совершение гражданско-правовых сделок, с применением информационных технологий.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внутренний государственный аудит соответствия, аудит эффективности и аудит финансовой отчетности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контроля, утвержденными приказом Министра финансов Республики Казахстан от 19 марта 2018 года № 392 (зарегистрирован в Реестре государственной регистрации нормативных правовых актов под № 16689) (далее – Правила внутреннего государственного аудита), а также процедурным стандартом внутреннего государственного аудита и финансового контроля "Аудит соответствия",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2022 года № 113 (зарегистрирован в Реестре государственной регистрации нормативных правовых актов под № 26715), процедурным стандартом внутреннего государственного аудита и финансового контроля по проведению аудита эффективности службами внутреннего аудита,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октября 2018 года № 873 (зарегистрирован в Реестре государственной регистрации нормативных правовых актов под № 17690) и процедурным стандартом "Аудит финансовой отчетности",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2017 года № 272 (зарегистрирован в Реестре государственной регистрации нормативных правовых актов под № 15209).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26.06.2026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предписание (далее – предписание) – обязательный для исполнения всеми государственными органами, организациями и должностными лицами акт об устранении выявленных нарушении и о рассмотрении ответственности лиц, их допустивших;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(распоряжение) об устранении выявленных нарушений и о рассмотрении ответственности лиц, их допустивших (далее – решение) – обязательный для исполнения объектом государственного аудита акт руководителя государственного органа, акима столицы, области, города республиканского значения, направляемый для устранения выявленных нарушений законодательства Республики Казахстан и (или) причин, условий, способствующих им, а также принятия мер ответственности, предусмотренных законодательством Республики Казахстан, к лицам, допустившим эти нарушения;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аудиторские доказательства – фактические данные с учетом их законности, достоверности, допустимости, достаточности и относимости, на основе которых государственные аудиторы устанавливают наличие или отсутствие нарушений и (или) недостатков в работе, а также иные материалы, подтверждающие изложенные в аудиторском отчете факты;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аудиторский отчет – документ, составленный непосредственно проводившими электронный внутренний государственный аудит государственными аудиторами, содержащий результаты проведенного электронного внутреннего государственного аудита;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аудиторское заключение – документ, составленный на основании аудиторского отчета, содержащий выводы и рекомендации по результатам электронного внутреннего государственного аудита, и утверждаемый электронной цифровой подписью руководителя уполномоченного органа по внутреннему государственному аудиту или его территориального подразделения или лица, его замещающего;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аудиторские процедуры – действия, осуществляемые в ходе аудиторского мероприятия в соответствии с программой аудита, необходимые для достижения целей аудиторского мероприятия;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аудиторское задание – документ, содержащий программные вопросы, распределяемые между участниками группы аудита;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аудиторское мероприятие – комплекс действий, направленных на подготовку, проведение, оформление отчетов и заключений по итогам электронного внутреннего государственного аудита;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лицо, ответственное за аудиторское мероприятие – должностное лицо уполномоченного органа по внутреннему государственному аудиту или его территориальных подразделений, а также должностное лицо СВА, на которое возложены обязанности по контролю за организацией и проведением электронного внутреннего государственного аудита;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подсистема "Финансовый контроль. Система управления рисками" интегрированной автоматизированной информационной системы "е-Минфин" (далее – Информационная система) – подсистема, предназначенная для автоматизации функции уполномоченного органа по внутреннему государственному аудиту в сфере государственного аудита и финансового контроля, государственных закупок;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государственного аудита и финансового контроля (далее – объекты государственного аудита) – государственные органы, государственные учреждения, субъекты квазигосударственного сектора, а также получатели бюджетных средств;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группа государственного аудита – два и более участников аудиторского мероприятия (государственный (-ые) аудитор (-ы), ассистент (-ы) государственного аудитора, при необходимости привлеченные эксперты по соответствующему профилю);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группы государственного аудита – государственный аудитор, возглавляющий группу государственного аудита, определяемый руководителем уполномоченного органа по внутреннему государственному аудиту или его территориальных подразделений, руководителем СВА или лицом, его замещающим;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14)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 о результатах внутреннего аудита – документ, составленный службой внутреннего аудита, содержащий рекомендации по улучшению внутренних процедур, правил, процессов в целях повышения эффективности работы, достижения конечных результатов деятельности объекта государственного аудита, представляемый первому руководителю центрального государственного органа или акиму столицы, области, города республиканского значения и уполномоченному органу по внутреннему государственному аудиту, утверждаемый электронной цифровой подписью руководителя СВА;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по внутреннему государственному аудиту (далее – уполномоченный орган) – Комитет внутреннего государственного аудита Министерства финансов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внутренний государственный аудит – государственный аудит, осуществляемый уполномоченным органом и СВА дистанционно посредством применения информационных технологий;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масштаб электронного внутреннего государственного аудита – перечень вопросов, период, срок проведения электронного внутреннего государственного аудита, необходимые трудовые ресурсы;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программа проведения электронного внутреннего государственного аудита (программа аудита) – документ, содержащий наименование объекта государственного аудита, цель (предмет) аудиторского мероприятия, детальный перечень вопросов, подлежащих электронному внутреннему государственному аудиту, перечень нормативных правовых актов Республики Казахстан, а также актов субъектов квазигосударственного сектора, принятых для их реализации, на соответствие которым проводится электронный внутренний государственный аудит.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финансов РК от 26.06.2026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Другие понятия, используемые в настоящих Правилах, применяются в значениях,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Электронный внутренний государственный аудит проводится на основе перечня объектов государственного аудита уполномоченного органа и СВА на соответствующий год (далее – перечень объектов государственного аудита), формируемого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 проводит внеплановый электронный внутренний государственный аудит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проводит внеплановый электронный внутренний государственный аудит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электронного внутреннего государственного аудита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 электронного внутреннего государственного аудита формируются в модуле "Дело электронного внутреннего государственного аудита" информационной системы, которое содержит программу аудита, аудиторское задание, поручение на проведение аудиторского мероприятия, аудиторский отчет, аудиторское заключение, предписание и другие документы по реализации результатов аудиторского мероприятия, предусмотренные информационной системой.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внутренний государственный аудит включает подготовительный, основной и заключительный этапы.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подготовительном этапе до начала проведения аудиторского мероприятия определяется объект государственного аудита, масштаб электронного внутреннего государственного аудита, составляются программа аудита, аудиторское задание, поручение на проведение аудиторского мероприятия.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аудита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руководителем группы электронного внутреннего государственного аудита или государственным аудитором и утверждается лицом, ответственным за проведение электронного внутреннего государственного аудита.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подготовительном этапе до начала проведения аудиторского мероприятия определяется объект государственного аудита, масштаб электронного внутреннего государственного аудита, составляются программа аудита, аудиторское задание, поручение на проведение аудиторского мероприятия.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аудита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руководителем группы электронного внутреннего государственного аудита или государственным аудитором и утверждается лицом, ответственным за проведение электронного внутреннего государственного аудита.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проведения электронного внутреннего государственного аудита финансовой отчетности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результатах предварительного изучения объектов государственного аудита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аудиторского мероприятия двумя и более участниками аудиторское задание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подписывается членами группы государственного аудита и утверждается руководителем группы государственного аудита.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на проведение аудиторского мероприятия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государственным аудитором или руководителем группы государственного аудита по согласованию с лицом, ответственным за проведение электронного внутреннего государственного аудита и подписывается ЭЦП руководителя уполномоченного органа или его территориальных подразделений или лица, его замещающего, ЭЦП первого руководителя центрального государственного органа, акима столицы, области, города республиканского значения или лица, его замещающего.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финансов РК от 26.06.2026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Поручение на проведение аудиторского мероприятия после подписания ЭЦП руководителя уполномоченного органа или его территориальных подразделений или лица, его замещающего направляется для регистрации в уполномоченный орган в области правовой статистики и специальных учетов в порядке, определенном Правилами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под № 21964) (далее – Правила регистрации актов).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в уполномоченном органе в области правовой статистики и специальных учетов поручение на проведение аудиторского мероприятия направляется объекту государственного аудита посредством применения информационных технологий, в том числе посредством веб-портала государственных закупок.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поручения на проведение аудиторского мероприятия и его прочтении первым руководителем объекта государственного аудита или лицом, исполняющим его обязанности, в информационной системе формируется уведомление о его доставке.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Поручение на проведение аудиторского мероприятия после подписания ЭЦП первого руководителя центрального государственного органа, акима столицы, области, города республиканского значения, или лица, его замещающего, направляется посредством цифровых технологий.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финансов РК от 26.06.2026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основном этапе проведения электронного внутреннего государственного аудита государственный (-ые) аудитор (-ы), ассистент (-ы) государственного аудитора, при необходимости привлеченные эксперты по соответствующему профилю, используя сведения, содержащиеся в информационных системах центрального уполномоченного органа по исполнению бюджета, осуществляют внутренний государственный аудит соблюдения объектом государственного аудита норм законодательства Республики Казахстан, а также актов субъектов квазигосударственного сектора, принятых для их реализации, путем выполнения аудиторских процедур.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Выявляемые факты нарушений и (или) недостатков по результатам электронного внутреннего государственного аудита основываются на аудиторских доказательствах и (или) иных документах и информации.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доказательства, на основе которых формируются выводы и рекомендации по результатам электронного внутреннего государственного аудита, являются объективными, достоверными и достаточными.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заключительном этапе проведения электронного внутреннего государственного аудита принимается решение и документы электронного внутреннего государственного аудита формируются в модуле "Дело электронного внутреннего государственного аудита" информационной системы (аудиторский отчет, аудиторское заключение, предписание и другие документы по реализации результатов аудиторского мероприятия).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аудиторского мероприятия государственный (-ые) аудитор (-ы), ассистент (-ы) государственного аудитора, при необходимости привлеченные эксперты по соответствующему профилю, руководствуются общими, процедурными стандартами государственного аудита и финансового контроля и настоящими Правилами.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Изменение масштаба электронного внутреннего государственного аудита осуществляется с внесением соответствующих изменений или дополнений в документы электронного внутреннего государственного аудита (программа аудита, аудиторское задание, поручение на проведение аудиторского мероприятия).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и его территориальные подразделения в течение 3 (трех) рабочих дней после утверждения аудиторского заключения направляют в уполномоченный орган в области правовой статистики и специальных учетов электронный информационный учетный документ – талон-уведомление в порядке, определенных Правилами регистрации актов.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решения и формирования документов по результатам электронного внутреннего государственного аудита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Аудиторский отчет составляется в строгом соответствии с перечнем вопросов программы аудита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и недостатки по результатам электронного внутреннего государственного аудита описываются объективно и точно, с указанием необходимых ссылок на реквизиты электронных документов, подтверждающих достоверность записей в аудиторском отчете, а также статей, пунктов и подпунктов нормативных правовых актов, положения которых нарушены.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факт нарушения, а также выявленные недостатки нумеруются и фиксируются отдельным пунктом в последовательном порядке с описанием характера и вида нарушения.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вопросу аудиторского мероприятия нарушений и недостатков не установлено, государственным аудитором в аудиторском отчете указывается на отсутствие выявленных нарушений и недостатков и перечисляются реквизиты подвергнутых электронному внутреннему государственному аудиту документов, на основе которых сформулированы данные выводы.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аудиторский отчет фактов, выводов, не подтвержденных соответствующими аудиторскими доказательствами и (или) иными документами и информацией.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Выявленные нарушения и недостатки отражаются в реестре нарушений и недостатков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являющиеся неотъемлемой частью аудиторского отчета.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аудитор по итогам проведенной проверки формирует аудиторский отчет и подписывает его в информационной системе.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государственным аудитором в информационной системе аудиторский отчет направляется первому руководителю объекта государственного аудита или лицу, его заменяющему, посредством применения информационных технологий, в том числе посредством веб-портала государственных закупок, для ознакомления и подписания: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аудиторским мероприятиям, срок проведения которых составляет до 15 (пятнадцати) рабочих дней включительно – не позднее 1 (одного) рабочего дня до даты завершения аудиторского мероприятия, указанного в поручении на проведение аудиторского мероприятия;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аудиторским мероприятия, срок проведения которых превышает 15 (пятнадцать) рабочих дней – не позднее 2 (двух) рабочих дней до даты завершения аудиторского мероприятия, указанного в поручении на проведение аудиторского мероприятия.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подписанного государственным аудитором аудиторского отчета и его прочтении первым руководителем объекта государственного аудита или лицом, исполняющим его обязанности, в информационной системе формируется уведомление о его доставке.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Аудиторский отчет подписывается ЭЦП первого руководителя объекта государственного аудита или лицом, исполняющим его обязанности, не позднее даты завершения аудиторского мероприятия, указанного в поручении на проведение аудиторского мероприятия, и автоматически перенаправляется в информационной системе.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аудиторского мероприятия аудиторский отчет подписывается первым руководителем объекта государственного аудита или лицом, исполняющим его обязанности, не позднее даты завершения аудиторского мероприятия, указанного в поручении на проведение аудиторского мероприятия, с оговоркой о наличии возражений и указанием обосновании по ним.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Финансовый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течение 3 (трех) рабочих дней после проведения контроля качества материалов электронного внутреннего государственного аудита: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лицо, ответственное за аудиторское мероприятие, формирует в информационной системе аудиторское заключение по итогам электронного внутреннего государственного аудита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или его территориальных подразделений или лицо, его замещающего посредством ЭЦП утверждает аудиторское заключение;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выявлении нарушений и (или) недостатков, государственный аудитор уполномоченного органа по внутреннему государственному аудиту и его территориальных подразделений формирует в информационной системе предписание на устранение выявленных нарушений и о рассмотрении ответственности лиц, их допустивших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являющееся документом, обязательным для исполнения объектом государственного аудита;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или его территориальных подразделений или лицо, его замещающего посредством ЭЦП подписывает предписание.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аудиторское заключение и предписание фактов нарушений и (или) недостатков с не рассмотренными возражениями объекта государственного аудита и не подтвержденных контролем качества.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документов, составляемых государственными аудиторами по результатам электронного внутреннего государственного аудита, осуществляется в порядке, определенном Правилами проведения внутреннего государственного аудита и финансового контроля,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3 (трех) рабочих дней после подписания аудиторского отчета о результатах внутреннего аудита: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лицо, ответственное за аудиторское мероприятие, формирует и подписывает посредством ЭЦП в информационной системе отчет о результатах внутреннего аудита по итогам электронного внутреннего государственного аудита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нарушений и (или) недостатков, государственный аудитор СВА формирует в информационной системе решение на устранение выявленных нарушений и о рассмотрении ответственности лиц (далее - решение), их допустивших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являющееся документом, обязательным для исполнения объектом государственного аудита;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руководитель центрального государственного органа, аким столицы, области, города республиканского значения посредством ЭЦП подписывает решение.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отчет о результатах внутреннего аудита и решение на устранение выявленных нарушений и (или) недостатков с не рассмотренными возражениями объекта государственного аудита и не подтвержденных контролем качества.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документов, составляемых государственными аудиторами СВА по результатам электронного внутреннего государственного аудита, осуществляется в порядке, определенном Правилами внутреннего государственного аудита.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финансов РК от 26.06.2026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Аудиторское заключение и предписание направляются объекту государственного аудита посредством применения информационных технологий, в том числе посредством веб-портала государственных закупок, в течение 1 (одного) рабочего дня после утверждения аудиторского заключения.</w:t>
      </w: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Аудиторского заключения и предписания и их прочтении первым руководителем объекта государственного аудита или лицом, исполняющим его обязанности, в информационной системе формируется уведомление об их доставке.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 о результатах внутреннего аудита и решение направляются объекту государственного аудита, государственным органам, организациям и должностным лицам посредством применения информационных технологий, в том числе посредством веб-портала государственных закупок, в течение 1 (одного) рабочего дня после утверждения аудиторского заключения.</w:t>
      </w:r>
    </w:p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Мониторинг документов, принимаемых по результатам электронного внутреннего государственного аудита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Объект государственного аудита в указанные в соответствующих документах сроки, направляет в уполномоченный орган или его территориальные подразделения информацию о результатах рассмотрения рекомендаций и об исполнении предписания, посредством применения информационных технологий, в том числе посредством веб-портала государственных закупок.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25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Объект государственного аудита, государственные органы, организации и должностные лица в указанные в соответствующих документах сроки, направляет в СВА информацию о результатах рассмотрения рекомендаций и об исполнении решения, посредством применения информационных технологий, в том числе посредством веб-портала государственных закупок.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Лицо, ответственное за аудиторское мероприятие, на постоянной и системной основе осуществляет мониторинг: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своевременности и полноты информации о результатах рассмотрения рекомендаций, данных в аудиторском заключении или в отчете о результатах внутреннего аудита, направляемой объектом государственного аудита;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своевременности и полноты исполнения предписания или решения объектом государственного аудита.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рассмотрения рекомендаций и полного исполнения предписания или решения объектом государственного аудита, составляется справка о завершении аудиторского мероприятия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результатам рассмотрения рекомендаций и полного исполнения объектом государственного аудита, государственными органами, организациями и должностными лицами, составляется справка о завершении аудиторского мероприятия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невыполнении или ненадлежащем выполнении объектом государственного аудита в указанный срок предписания, руководителем группы аудита или государственным аудитором в течение 5 (пяти) рабочих дней со дня истечения указанного в предписании срока принимаются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Кодекс).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невыполнении или ненадлежащем выполнении объектом государственного аудита, государственными органами, организациями и должностными лицами в указанный срок решения, руководителем группы аудита или государственным аудитором в течение 5 (пяти) рабочих дней со дня истечения указанного в решение срока принимаются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3"/>
    <w:bookmarkStart w:name="z11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решения и документов по результатам электронного внутреннего государственного аудита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Обжалование решения и документов по результатам электронного внутреннего государственного аудита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и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за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аудиторского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 20___ года</w:t>
            </w:r>
          </w:p>
        </w:tc>
      </w:tr>
    </w:tbl>
    <w:bookmarkStart w:name="z11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аудита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26.06.2026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Цель/предмет аудиторского мероприятия: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Детальный перечень вопросов, подлежащих электронному внутреннему государственному аудиту: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государственного аудита и детализированные вопросы аудиторского мероприятия (совместной, параллельной проверки) к каждому из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(номер и наименование) и (или) активы, подлежащие охвату аудиторским мероприятием, (совместной, параллельной, встречной проверкой)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охвата (год/полугодие/месяцы)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 республиканского и (или) местного бюджетов и (или) активов, подлежащих охвату аудиторским мероприятием (совместной, параллельной, встречной проверкой)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нормативных правовых актов Республики Казахстан, а также актов субъектов квазигосударственного сектора, принятых для их реализации, на соответствие которым проводится электронный внутренний государственный аудит: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государственного аудита/государственный аудитор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(указать организационно-правовую форму, полное наименование объекта государственного аудита).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Цель/предмет аудиторского мероприятия (в зависимости от тематики аудиторского мероприятия в качестве цели указываются направления,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аудите и финансовом контроле").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Детальный перечень вопросов, подлежащих электронному внутреннему государственному аудиту (конкретизировать вопросы, подлежащие электронному внутреннему государственному аудиту).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нормативных правовых актов Республики Казахстан, а также актов субъектов квазигосударственного сектора, принятых для их реализации, на соответствие которым проводится электронный внутренний государственный аудит (указать нормативные правовые акты Республики Казахстан, а также акты субъектов квазигосударственного сектора, принятых для их реализации, используемые в ходе аудиторского мероприятия.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аудиторского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 20___ года</w:t>
            </w:r>
          </w:p>
        </w:tc>
      </w:tr>
    </w:tbl>
    <w:bookmarkStart w:name="z12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проведения электронного внутреннего государственного аудита финансовой отчетности</w:t>
      </w:r>
    </w:p>
    <w:bookmarkEnd w:id="88"/>
    <w:p>
      <w:pPr>
        <w:spacing w:after="0"/>
        <w:ind w:left="0"/>
        <w:jc w:val="both"/>
      </w:pPr>
      <w:bookmarkStart w:name="z130" w:id="89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государственного аудита)</w:t>
      </w:r>
    </w:p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аудиторского мероприятия ____________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проверки (совместная, параллельная) ____________</w:t>
      </w:r>
    </w:p>
    <w:bookmarkEnd w:id="91"/>
    <w:p>
      <w:pPr>
        <w:spacing w:after="0"/>
        <w:ind w:left="0"/>
        <w:jc w:val="both"/>
      </w:pPr>
      <w:bookmarkStart w:name="z133" w:id="92"/>
      <w:r>
        <w:rPr>
          <w:rFonts w:ascii="Times New Roman"/>
          <w:b w:val="false"/>
          <w:i w:val="false"/>
          <w:color w:val="000000"/>
          <w:sz w:val="28"/>
        </w:rPr>
        <w:t>
      4. Детальный перечень вопросов, подлежащих внутреннему государственному аудиту: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пункта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Показатели государственного аудита и детализированные вопросы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(совместной, параллельной проверки) к каждому из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исследования (сплошная/выборочная)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охвата (год/полугодие/месяцы)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</w:t>
      </w:r>
    </w:p>
    <w:p>
      <w:pPr>
        <w:spacing w:after="0"/>
        <w:ind w:left="0"/>
        <w:jc w:val="both"/>
      </w:pPr>
      <w:bookmarkStart w:name="z134" w:id="93"/>
      <w:r>
        <w:rPr>
          <w:rFonts w:ascii="Times New Roman"/>
          <w:b w:val="false"/>
          <w:i w:val="false"/>
          <w:color w:val="000000"/>
          <w:sz w:val="28"/>
        </w:rPr>
        <w:t>
      5. Перечень нормативных правовых актов Республики Казахстан и иных документов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внутреннего государственного аудита, используемых в ходе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(совместной, параллельной проверки):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аудиторского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 20___ года</w:t>
            </w:r>
          </w:p>
        </w:tc>
      </w:tr>
    </w:tbl>
    <w:bookmarkStart w:name="z13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предварительного изучения объектов государственного аудита</w:t>
      </w:r>
    </w:p>
    <w:bookmarkEnd w:id="94"/>
    <w:p>
      <w:pPr>
        <w:spacing w:after="0"/>
        <w:ind w:left="0"/>
        <w:jc w:val="both"/>
      </w:pPr>
      <w:bookmarkStart w:name="z139" w:id="95"/>
      <w:r>
        <w:rPr>
          <w:rFonts w:ascii="Times New Roman"/>
          <w:b w:val="false"/>
          <w:i w:val="false"/>
          <w:color w:val="000000"/>
          <w:sz w:val="28"/>
        </w:rPr>
        <w:t>
      1. Предварительное изучения объектов государственного аудита: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объектов государственного аудита, местонахождение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(область/город))</w:t>
      </w:r>
    </w:p>
    <w:p>
      <w:pPr>
        <w:spacing w:after="0"/>
        <w:ind w:left="0"/>
        <w:jc w:val="both"/>
      </w:pPr>
      <w:bookmarkStart w:name="z140" w:id="96"/>
      <w:r>
        <w:rPr>
          <w:rFonts w:ascii="Times New Roman"/>
          <w:b w:val="false"/>
          <w:i w:val="false"/>
          <w:color w:val="000000"/>
          <w:sz w:val="28"/>
        </w:rPr>
        <w:t>
      2. Основание для организации аудиторского мероприятия: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дата, номер)</w:t>
      </w:r>
    </w:p>
    <w:p>
      <w:pPr>
        <w:spacing w:after="0"/>
        <w:ind w:left="0"/>
        <w:jc w:val="both"/>
      </w:pPr>
      <w:bookmarkStart w:name="z141" w:id="97"/>
      <w:r>
        <w:rPr>
          <w:rFonts w:ascii="Times New Roman"/>
          <w:b w:val="false"/>
          <w:i w:val="false"/>
          <w:color w:val="000000"/>
          <w:sz w:val="28"/>
        </w:rPr>
        <w:t>
      3. Цель, предмет и вопросы аудиторского мероприятия: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142" w:id="98"/>
      <w:r>
        <w:rPr>
          <w:rFonts w:ascii="Times New Roman"/>
          <w:b w:val="false"/>
          <w:i w:val="false"/>
          <w:color w:val="000000"/>
          <w:sz w:val="28"/>
        </w:rPr>
        <w:t>
      4. Изучены следующие документы, имеющие значение для организации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аудиторского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перечень изученных документов, отчетов и другой информации,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полученных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 объекта государственного аудита).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(результаты предыдущего государственного аудита (контроля) и проверок,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изъятие правоохранительными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правоустанавливающих и иных первичных документов).</w:t>
      </w:r>
    </w:p>
    <w:p>
      <w:pPr>
        <w:spacing w:after="0"/>
        <w:ind w:left="0"/>
        <w:jc w:val="both"/>
      </w:pPr>
      <w:bookmarkStart w:name="z143" w:id="99"/>
      <w:r>
        <w:rPr>
          <w:rFonts w:ascii="Times New Roman"/>
          <w:b w:val="false"/>
          <w:i w:val="false"/>
          <w:color w:val="000000"/>
          <w:sz w:val="28"/>
        </w:rPr>
        <w:t>
      5. В ходе предварительного изучения на основе анализа и оценки информации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деятельности объекта государственного аудита в зависимости от типа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целей аудиторского мероприятия, произведена оценка следующих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наличии и степени рисков –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указанной целью, предмету и вопросу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определить и подтвердить существования каких-либо факторов (действий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событий), которые влияют на достижение государственным органом своих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формировании и использовании бюджетных средств и активов в проверяемой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сфере и (или) деятельности объекта государственного аудита);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система внутреннего контроля –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указанной целью, предмету и вопросу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предварительный анализ и оценку степени эффективности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внутреннего контроля и ее компонентов,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которой определяется способность системы внутреннего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обеспечивать достижение поставленных целей и задач);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существенность –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указанной целью, предмету и вопросу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определить наличие отклонение при совершении объектом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и хозяйственных операций от требований норм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а также актов субъектов квазигосударственного сектора,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принятых в их реализацию, а также иные ошибки, оказывающие влияние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принимаемые решения, максимально допустимый размер которых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о государственном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финансовом контроле в зависимости от специфики деятельности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категории показателей. Расчет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существенности и аудиторского риска осуществляется в соответствии со стандартами).</w:t>
      </w:r>
    </w:p>
    <w:p>
      <w:pPr>
        <w:spacing w:after="0"/>
        <w:ind w:left="0"/>
        <w:jc w:val="both"/>
      </w:pPr>
      <w:bookmarkStart w:name="z144" w:id="100"/>
      <w:r>
        <w:rPr>
          <w:rFonts w:ascii="Times New Roman"/>
          <w:b w:val="false"/>
          <w:i w:val="false"/>
          <w:color w:val="000000"/>
          <w:sz w:val="28"/>
        </w:rPr>
        <w:t>
      6. Необходимость проведения встречной проверки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государственного аудита, указать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необходимости проведения встречной проверки)</w:t>
      </w:r>
    </w:p>
    <w:p>
      <w:pPr>
        <w:spacing w:after="0"/>
        <w:ind w:left="0"/>
        <w:jc w:val="both"/>
      </w:pPr>
      <w:bookmarkStart w:name="z145" w:id="101"/>
      <w:r>
        <w:rPr>
          <w:rFonts w:ascii="Times New Roman"/>
          <w:b w:val="false"/>
          <w:i w:val="false"/>
          <w:color w:val="000000"/>
          <w:sz w:val="28"/>
        </w:rPr>
        <w:t>
      7. Необходимость привлечения специалистов (экспертов)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обоснование в необходимости специалистов (экспертов))</w:t>
      </w:r>
    </w:p>
    <w:p>
      <w:pPr>
        <w:spacing w:after="0"/>
        <w:ind w:left="0"/>
        <w:jc w:val="both"/>
      </w:pPr>
      <w:bookmarkStart w:name="z146" w:id="102"/>
      <w:r>
        <w:rPr>
          <w:rFonts w:ascii="Times New Roman"/>
          <w:b w:val="false"/>
          <w:i w:val="false"/>
          <w:color w:val="000000"/>
          <w:sz w:val="28"/>
        </w:rPr>
        <w:t>
      8. Необходимость в получении разрешений в случаях проведения государственного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на режимных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(требуется/не требуется).</w:t>
      </w:r>
    </w:p>
    <w:p>
      <w:pPr>
        <w:spacing w:after="0"/>
        <w:ind w:left="0"/>
        <w:jc w:val="both"/>
      </w:pPr>
      <w:bookmarkStart w:name="z147" w:id="103"/>
      <w:r>
        <w:rPr>
          <w:rFonts w:ascii="Times New Roman"/>
          <w:b w:val="false"/>
          <w:i w:val="false"/>
          <w:color w:val="000000"/>
          <w:sz w:val="28"/>
        </w:rPr>
        <w:t>
      9. По итогам предварительного изучения объекта государственного аудита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проведенного анализа предлагаем:</w:t>
      </w:r>
    </w:p>
    <w:p>
      <w:pPr>
        <w:spacing w:after="0"/>
        <w:ind w:left="0"/>
        <w:jc w:val="both"/>
      </w:pPr>
      <w:bookmarkStart w:name="z148" w:id="104"/>
      <w:r>
        <w:rPr>
          <w:rFonts w:ascii="Times New Roman"/>
          <w:b w:val="false"/>
          <w:i w:val="false"/>
          <w:color w:val="000000"/>
          <w:sz w:val="28"/>
        </w:rPr>
        <w:t>
      9.1. Проведение аудиторского мероприятия на объекте государственного аудита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целесообразность проведения аудиторского мероприятия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выводов о наличии и степени рисков, системы внутреннего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существенности, при отказе в проведение аудита указать причину).</w:t>
      </w:r>
    </w:p>
    <w:p>
      <w:pPr>
        <w:spacing w:after="0"/>
        <w:ind w:left="0"/>
        <w:jc w:val="both"/>
      </w:pPr>
      <w:bookmarkStart w:name="z149" w:id="105"/>
      <w:r>
        <w:rPr>
          <w:rFonts w:ascii="Times New Roman"/>
          <w:b w:val="false"/>
          <w:i w:val="false"/>
          <w:color w:val="000000"/>
          <w:sz w:val="28"/>
        </w:rPr>
        <w:t>
      9.2. Включить в Программу аудита: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объем средств бюджета и активов, охватываемый аудиторским мероприятием: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объем средств и активов, охватываемых внутренним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аудитом, в разрезе проверяемых годов и бюджетных программ по итогам 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показатели государственного аудита и детализированные вопросы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(совместной, параллельной проверки) к каждому из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bookmarkStart w:name="z150" w:id="106"/>
      <w:r>
        <w:rPr>
          <w:rFonts w:ascii="Times New Roman"/>
          <w:b w:val="false"/>
          <w:i w:val="false"/>
          <w:color w:val="000000"/>
          <w:sz w:val="28"/>
        </w:rPr>
        <w:t>
      10. Распределение вопросов, подлежащие охвату в ходе аудиторского мероприятия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государственными аудиторами, ассистентами и экспертами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совместной и параллельной проверок – между государственными органами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государственного аудита и финансового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bookmarkStart w:name="z151" w:id="107"/>
      <w:r>
        <w:rPr>
          <w:rFonts w:ascii="Times New Roman"/>
          <w:b w:val="false"/>
          <w:i w:val="false"/>
          <w:color w:val="000000"/>
          <w:sz w:val="28"/>
        </w:rPr>
        <w:t>
      11. Срок проведения аудиторского мероприятия определить: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Участники группы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20___ года</w:t>
            </w:r>
          </w:p>
        </w:tc>
      </w:tr>
    </w:tbl>
    <w:bookmarkStart w:name="z15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задание*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_________________</w:t>
      </w:r>
    </w:p>
    <w:bookmarkEnd w:id="109"/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аудиторского мероприятия: 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аудиторского мероприятия (из программы аудита), распределяемые между участниками группы аудита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государственного аудитора, ассистента государственного аудитора (привлеченного эксперта)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(этапы) проведения аудиторского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рассмотрения вопроса программы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рассмотрения вопроса программы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материалов для включения в аудиторский отчет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11"/>
      <w:r>
        <w:rPr>
          <w:rFonts w:ascii="Times New Roman"/>
          <w:b w:val="false"/>
          <w:i w:val="false"/>
          <w:color w:val="000000"/>
          <w:sz w:val="28"/>
        </w:rPr>
        <w:t>
      Члены группы государственного аудита (государственный (-ые) аудитор (-ы),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ассистент (-ы) государственного аудитора, привлеченные эксперты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соответствующему профилю)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ответственное за проведение электронного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проведении аудиторского мероприятия государственным аудитором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(одним участником), аудиторское задание не составляется.</w:t>
      </w:r>
    </w:p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p>
      <w:pPr>
        <w:spacing w:after="0"/>
        <w:ind w:left="0"/>
        <w:jc w:val="both"/>
      </w:pPr>
      <w:bookmarkStart w:name="z160" w:id="113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организационно-правовую форму, полное наименование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аудита).</w:t>
      </w:r>
    </w:p>
    <w:p>
      <w:pPr>
        <w:spacing w:after="0"/>
        <w:ind w:left="0"/>
        <w:jc w:val="both"/>
      </w:pPr>
      <w:bookmarkStart w:name="z161" w:id="114"/>
      <w:r>
        <w:rPr>
          <w:rFonts w:ascii="Times New Roman"/>
          <w:b w:val="false"/>
          <w:i w:val="false"/>
          <w:color w:val="000000"/>
          <w:sz w:val="28"/>
        </w:rPr>
        <w:t>
      2. Срок аудиторского мероприятия (указывается срок аудиторского мероприятия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поручению на проведение аудиторского мероприятия и общее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дней, необходимых для проведения аудиторского мероприятия).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6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 на проведение аудиторского мероприятия (проверки)</w:t>
      </w:r>
      <w:r>
        <w:br/>
      </w:r>
      <w:r>
        <w:rPr>
          <w:rFonts w:ascii="Times New Roman"/>
          <w:b/>
          <w:i w:val="false"/>
          <w:color w:val="000000"/>
        </w:rPr>
        <w:t>(Акт о назначении проверки)</w:t>
      </w:r>
    </w:p>
    <w:bookmarkEnd w:id="115"/>
    <w:p>
      <w:pPr>
        <w:spacing w:after="0"/>
        <w:ind w:left="0"/>
        <w:jc w:val="both"/>
      </w:pPr>
      <w:bookmarkStart w:name="z165" w:id="116"/>
      <w:r>
        <w:rPr>
          <w:rFonts w:ascii="Times New Roman"/>
          <w:b w:val="false"/>
          <w:i w:val="false"/>
          <w:color w:val="000000"/>
          <w:sz w:val="28"/>
        </w:rPr>
        <w:t>
      "___" ________ 20 __ год № 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аудите и финансовом контроле" (далее – Закон) поручается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фамилия, имя, отчество (при его наличии) и должности работника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внутреннего государственного аудита, с указанием руководителя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которому (-ым) поручено проведение аудиторского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(проверки) провести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организационно-правовую форму объекта государственного аудита,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его местонахождение, бизнес-идентификационный номер,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первого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лица, исполняющего его обязанности) аудиторское мероприятие (проверку)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предмет/вопрос аудиторского мероприятия (проверки)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*Тип государственного аудита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Период, охватываемый аудиторским мероприятием (проверкой)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(проверки): с _________ по___________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ответственное за аудиторское мероприятие: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Поручение на проведение аудиторского мероприятия (проверки) вступает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его регистрации в уполномоченном органе в области правовой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учетов.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объектов государственного аудита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внутреннему государственному аудиту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соответствующий год; поручение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Правительства Республики Казахстан; результаты мониторинга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 центрального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с применением системы управления рисками; обращения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юридических лиц; дата, номер документа, послужившего основанием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назначения аудиторского мероприятия).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внутреннему государственному аудиту/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*Не указывается при проведении встречной проверки.</w:t>
      </w:r>
    </w:p>
    <w:bookmarkStart w:name="z1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p>
      <w:pPr>
        <w:spacing w:after="0"/>
        <w:ind w:left="0"/>
        <w:jc w:val="both"/>
      </w:pPr>
      <w:bookmarkStart w:name="z167" w:id="118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поручения на проведение аудиторского мероприятия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права и обязанности объекта государственного аудита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7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Аудиторский отчет №___*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аудиторского отчета)**</w:t>
            </w:r>
          </w:p>
        </w:tc>
      </w:tr>
    </w:tbl>
    <w:p>
      <w:pPr>
        <w:spacing w:after="0"/>
        <w:ind w:left="0"/>
        <w:jc w:val="both"/>
      </w:pPr>
      <w:bookmarkStart w:name="z172" w:id="120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73" w:id="121"/>
      <w:r>
        <w:rPr>
          <w:rFonts w:ascii="Times New Roman"/>
          <w:b w:val="false"/>
          <w:i w:val="false"/>
          <w:color w:val="000000"/>
          <w:sz w:val="28"/>
        </w:rPr>
        <w:t>
      2. Тип электронного внутреннего государственного аудита: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74" w:id="122"/>
      <w:r>
        <w:rPr>
          <w:rFonts w:ascii="Times New Roman"/>
          <w:b w:val="false"/>
          <w:i w:val="false"/>
          <w:color w:val="000000"/>
          <w:sz w:val="28"/>
        </w:rPr>
        <w:t>
      3. Поручение на проведение электронного внутреннего государственного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аудита: ___________________________________________________________</w:t>
      </w:r>
    </w:p>
    <w:p>
      <w:pPr>
        <w:spacing w:after="0"/>
        <w:ind w:left="0"/>
        <w:jc w:val="both"/>
      </w:pPr>
      <w:bookmarkStart w:name="z175" w:id="123"/>
      <w:r>
        <w:rPr>
          <w:rFonts w:ascii="Times New Roman"/>
          <w:b w:val="false"/>
          <w:i w:val="false"/>
          <w:color w:val="000000"/>
          <w:sz w:val="28"/>
        </w:rPr>
        <w:t>
      4. Электронный внутренний государственный аудит проведен: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76" w:id="124"/>
      <w:r>
        <w:rPr>
          <w:rFonts w:ascii="Times New Roman"/>
          <w:b w:val="false"/>
          <w:i w:val="false"/>
          <w:color w:val="000000"/>
          <w:sz w:val="28"/>
        </w:rPr>
        <w:t>
      5. Цель (предмет) электронного внутреннего государственного аудита: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77" w:id="125"/>
      <w:r>
        <w:rPr>
          <w:rFonts w:ascii="Times New Roman"/>
          <w:b w:val="false"/>
          <w:i w:val="false"/>
          <w:color w:val="000000"/>
          <w:sz w:val="28"/>
        </w:rPr>
        <w:t>
      6. Период, охваченный электронным внутренним государственным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аудитом: __________________________________________________________</w:t>
      </w:r>
    </w:p>
    <w:p>
      <w:pPr>
        <w:spacing w:after="0"/>
        <w:ind w:left="0"/>
        <w:jc w:val="both"/>
      </w:pPr>
      <w:bookmarkStart w:name="z178" w:id="126"/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электронного внутреннего государственного аудита: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 по ________.</w:t>
      </w:r>
    </w:p>
    <w:p>
      <w:pPr>
        <w:spacing w:after="0"/>
        <w:ind w:left="0"/>
        <w:jc w:val="both"/>
      </w:pPr>
      <w:bookmarkStart w:name="z179" w:id="127"/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объекта государственного аудита: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80" w:id="128"/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электронного внутреннего государственного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последовательностью вопросов, предусмотренных программой аудита.</w:t>
      </w:r>
    </w:p>
    <w:p>
      <w:pPr>
        <w:spacing w:after="0"/>
        <w:ind w:left="0"/>
        <w:jc w:val="both"/>
      </w:pPr>
      <w:bookmarkStart w:name="z181" w:id="129"/>
      <w:r>
        <w:rPr>
          <w:rFonts w:ascii="Times New Roman"/>
          <w:b w:val="false"/>
          <w:i w:val="false"/>
          <w:color w:val="000000"/>
          <w:sz w:val="28"/>
        </w:rPr>
        <w:t>
      10. Оценка в области государственного аудита или деятельности объекта аудита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предмет соответствия выявленных результатов показателям государственного аудита.</w:t>
      </w:r>
    </w:p>
    <w:bookmarkStart w:name="z1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Воспрепятствования в проведении внутреннего государственного аудита:</w:t>
      </w:r>
    </w:p>
    <w:bookmarkEnd w:id="130"/>
    <w:p>
      <w:pPr>
        <w:spacing w:after="0"/>
        <w:ind w:left="0"/>
        <w:jc w:val="both"/>
      </w:pPr>
      <w:bookmarkStart w:name="z183" w:id="131"/>
      <w:r>
        <w:rPr>
          <w:rFonts w:ascii="Times New Roman"/>
          <w:b w:val="false"/>
          <w:i w:val="false"/>
          <w:color w:val="000000"/>
          <w:sz w:val="28"/>
        </w:rPr>
        <w:t>
      12. Меры, принятые в ходе электронного внутреннего государственного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(-ые) аудитор (-ы)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Привлеченные эксперты (при привлечении)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 первого руководителя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или лица, исполняющего его обязанности, дата ознакомления)</w:t>
      </w:r>
    </w:p>
    <w:p>
      <w:pPr>
        <w:spacing w:after="0"/>
        <w:ind w:left="0"/>
        <w:jc w:val="both"/>
      </w:pPr>
      <w:bookmarkStart w:name="z184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аудите и финансовом контроле" руководитель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выявленных нарушениях субъектов предпринимательства и иных лиц, интересы которых затронуты аудиторскими мероприятиями государственного аудита.</w:t>
      </w:r>
    </w:p>
    <w:bookmarkStart w:name="z1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3"/>
    <w:bookmarkStart w:name="z1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 (указать организационно-правовую форму объекта государственного аудита, полное наименование, его местонахождение, данные о государственной регистрации, бизнес-идентификационный номер).</w:t>
      </w:r>
    </w:p>
    <w:bookmarkEnd w:id="134"/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электронного внутреннего государственного аудита (аудит соответствия).</w:t>
      </w:r>
    </w:p>
    <w:bookmarkEnd w:id="135"/>
    <w:bookmarkStart w:name="z1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Поручение на проведение электронного внутреннего государственного аудита (дата и номер поручения на проведение внутреннего государственного аудита).</w:t>
      </w:r>
    </w:p>
    <w:bookmarkEnd w:id="136"/>
    <w:bookmarkStart w:name="z1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Электронный внутренний государственный аудит проведен (фамилия, имя, отчество (при его наличии), должность государственного (-ых) аудитора (-ов), ассистента (-ов) государственного аудитора, привлеченных экспертов по соответствующему профилю).</w:t>
      </w:r>
    </w:p>
    <w:bookmarkEnd w:id="137"/>
    <w:bookmarkStart w:name="z1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(предмет) электронного внутреннего государственного аудита (цель (предмет) внутреннего государственного аудита согласно поручению на проведение внутреннего государственного аудита).</w:t>
      </w:r>
    </w:p>
    <w:bookmarkEnd w:id="138"/>
    <w:bookmarkStart w:name="z1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Период, охваченный электронным внутренним государственным аудитом (проверенный период деятельности объекта государственного аудита).</w:t>
      </w:r>
    </w:p>
    <w:bookmarkEnd w:id="139"/>
    <w:bookmarkStart w:name="z1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электронного внутреннего государственного аудита (дата начала и окончания проведения электронного внутреннего государственного аудита).</w:t>
      </w:r>
    </w:p>
    <w:bookmarkEnd w:id="140"/>
    <w:bookmarkStart w:name="z1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объекта государственного аудита (фамилия, имя, отчество (при его наличии) должностных лиц объекта государственного аудита, с ведома которых осуществлялся электронный внутренний государственный аудит).</w:t>
      </w:r>
    </w:p>
    <w:bookmarkEnd w:id="141"/>
    <w:bookmarkStart w:name="z1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результатах проведенного электронного внутреннего государственного аудита. В данном разделе аудиторского отчета отражаются информационная система государственного органа, посредством которой проведен электронный внутренний государственный аудит, а также результаты проведенного электронного внутреннего государственного аудита, достаточные для подтверждения того, что цель государственного аудита достигнута. При необходимости информация по проверяемым вопросам в аудиторском отчете отражается в обобщенном виде, детальная информация излагается в приложениях к аудиторскому отчету. При выявлении нарушений по вопросам аудита, каждый факт нарушения нумеруется в сквозном порядке и фиксируется отдельным пунктом с описанием характера и вида нарушения со ссылкой на статьи, пункты и подпункты нормативных правовых актов, положения которых нарушены, и указываются реквизиты и наименования документов, которые служат доказательством соответствующего нарушения. Если по вопросу программы аудита нарушений и недостатков не установлено, в аудиторском отчете делается запись: "Вопрос программы (наименование) проверен. Нарушений и недостатков не установлено." и перечисляются реквизиты подвергнутых внутреннему государственному аудиту документов, на основе которых сформулированы данные выводы. Не допускается включение в аудиторский отчет фактов, выводов, не подтвержденных соответствующими аудиторскими доказательствами и (или) иными документами и информацией.</w:t>
      </w:r>
    </w:p>
    <w:bookmarkEnd w:id="142"/>
    <w:bookmarkStart w:name="z1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в области государственного аудита или деятельности объекта аудита на предмет соответствия выявленных результатов показателям государственного аудита.</w:t>
      </w:r>
    </w:p>
    <w:bookmarkEnd w:id="143"/>
    <w:p>
      <w:pPr>
        <w:spacing w:after="0"/>
        <w:ind w:left="0"/>
        <w:jc w:val="both"/>
      </w:pPr>
      <w:bookmarkStart w:name="z196" w:id="144"/>
      <w:r>
        <w:rPr>
          <w:rFonts w:ascii="Times New Roman"/>
          <w:b w:val="false"/>
          <w:i w:val="false"/>
          <w:color w:val="000000"/>
          <w:sz w:val="28"/>
        </w:rPr>
        <w:t>
      11. Воспрепятствования в проведении внутреннего государственного аудита: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сведения о фактах воспрепятствования должностными лицами объекта государственного аудита в проведении внутреннего государственного аудита работниками органа внутреннего государственного аудита (указать форму воспрепятствования: отказ от предоставления необходимых документов, материалов и иных сведений, и информации о деятельности объекта государственного аудита, отказ в допуске для проведения государственного аудита или создание иного препятствия в его осуществлении, предоставление недостоверной информации. При составлении работником органа внутреннего государственного аудита протокола об административном правонарушении, выразившемся в воспрепятствовании в проведении внутреннего государственного аудита, в аудиторском отчете указываются его номер и дата).</w:t>
      </w:r>
    </w:p>
    <w:bookmarkEnd w:id="145"/>
    <w:bookmarkStart w:name="z1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Меры, принятые в ходе электронного внутреннего государственного аудита (указать принятые объектом государственного аудита меры посредством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нарушений).</w:t>
      </w:r>
    </w:p>
    <w:bookmarkEnd w:id="146"/>
    <w:bookmarkStart w:name="z1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руководитель объекта государственного аудита уведомляет о выявленных нарушениях субъектов предпринимательства и иных лиц, интересы которых затронуты аудиторскими мероприятиями государственного аудита.</w:t>
      </w:r>
    </w:p>
    <w:bookmarkEnd w:id="147"/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формы:</w:t>
      </w:r>
    </w:p>
    <w:bookmarkEnd w:id="148"/>
    <w:bookmarkStart w:name="z2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Результаты аудиторского мероприятия СВА оформляются аудиторским отчетом по аудиту соответствия согласно приложению 7 или аудиторским отчетом по аудиту эффективности согласно приложению 7-1 в соответствии с Правилами проведения внутреннего государственного аудита и финансового контроля,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392 (зарегистрирован в Реестре государственной регистрации нормативных правовых актов под № 16689).</w:t>
      </w:r>
    </w:p>
    <w:bookmarkEnd w:id="149"/>
    <w:bookmarkStart w:name="z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верхней части аудиторского отчета указывается место его составления (название населенного пункта, дата аудиторского отчета (дата завершения проведения внутреннего государственного аудита в рабочее время, в рабочий день), номер аудиторского отчета.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нарушений и недостатков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финансов РК от 26.06.2026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поступлении средств в бюджет (тысяч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выявленных финансовых нарушений по поступлениям в бюджет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нормативно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аудита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объекта аудита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аудита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объекта аудита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 в бюджет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в ходе аудита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аудите):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аудите):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использовании бюджетных средств и активов (тысяч теңге)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программы, разработчика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программы, разработчика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 использовании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аудите):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аудите):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аудите):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установленных финансовых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23 + графа 28 + графа 33)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 использовании трансфертов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подлежит восстановлению (возмещению)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24 + графа 26 + графа 29 + графа 31 + графа 34)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восстановлено (возмещено) в ходе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в ходе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трансфертов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Нарушения законодательства при использовании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о государственных закупках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Нарушения законодательства при использовании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о государственных закупках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проведенных государственных закупок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аудитом процедур государственных закупок (лотов)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проведенных с нарушениями законодательства о государственных закупках, влияющими на итоги государственных закупок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проведенных с нарушениями законодательства о государственных закупках, не влияющими на итоги государственных закупок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проведенных государственных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аудитом процедур государственных закупок (лотов)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проведенных с нарушениями законодательства о государственных закупках, влияющими на итоги государственных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проведенных с нарушениями законодательства о государственных закупках, не влияющими на итоги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проведенных государственных закупок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Нарушения законодательства при использовании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Нарушения законодательства при использовании средств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НПА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при ведении бухгалтерского, бюджетного учета и составлении финансовой, бюджетной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условий и процедур предоставления бюджетных кредитов, государственных гарантий, поручительств государства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условий и процедур предоставления бюджетных кредитов, государственных гарантий, поручительств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условий и процедур предоставления бюджетных кредитов, государственных гарантий, поручительств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нормативно правовых актов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Нарушения законодательства при управлении и использовании активов государства, субъектов квазигосударственного сектора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факта нарушения, ссылка на нарушенные положения нормативно правовых 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классификатора нарушений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Нарушения законодательства при управлении и использовании активов государства, субъектов квазигосударственного сектора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восстановлено в ходе аудита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возмещению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восстановлению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восстановлено в ходе аудита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иные нарушения законодательства в деятельности объекта контроля, а также связанные с реализацией его задач и функций, недостатки и пробелы законодательства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иные нарушения законодательства в деятельности объекта контроля, а также связанные с реализацией его задач и функций, недостатки и пробелы законодательства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иные нарушения законодательства в деятельности объекта контроля, а также связанные с реализацией его задач и функций, недостатки и пробелы законодательства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программы, разработчика/ соисполнителя государственной (отраслевой) программы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программы, разработчика/ соисполнителя государственной (отраслевой) программы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программы, разработчика/ соисполнителя государственной (отраслевой)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ходе аудита):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ходе аудита):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том числе в разрезе лиц, участвовавших в ходе аудита):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20___ года</w:t>
            </w:r>
          </w:p>
        </w:tc>
      </w:tr>
    </w:tbl>
    <w:bookmarkStart w:name="z20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заключение по итогам электронного внутреннего государственного аудита</w:t>
      </w:r>
    </w:p>
    <w:bookmarkEnd w:id="152"/>
    <w:p>
      <w:pPr>
        <w:spacing w:after="0"/>
        <w:ind w:left="0"/>
        <w:jc w:val="both"/>
      </w:pPr>
      <w:bookmarkStart w:name="z210" w:id="153"/>
      <w:r>
        <w:rPr>
          <w:rFonts w:ascii="Times New Roman"/>
          <w:b w:val="false"/>
          <w:i w:val="false"/>
          <w:color w:val="000000"/>
          <w:sz w:val="28"/>
        </w:rPr>
        <w:t>
      1. Объект государственного аудита: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211" w:id="154"/>
      <w:r>
        <w:rPr>
          <w:rFonts w:ascii="Times New Roman"/>
          <w:b w:val="false"/>
          <w:i w:val="false"/>
          <w:color w:val="000000"/>
          <w:sz w:val="28"/>
        </w:rPr>
        <w:t>
      2. Цель (предмет) электронного внутреннего государственного аудита: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212" w:id="155"/>
      <w:r>
        <w:rPr>
          <w:rFonts w:ascii="Times New Roman"/>
          <w:b w:val="false"/>
          <w:i w:val="false"/>
          <w:color w:val="000000"/>
          <w:sz w:val="28"/>
        </w:rPr>
        <w:t>
      3. Период, охваченный электронным внутренним государственным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аудитом: _______________________________________________________</w:t>
      </w:r>
    </w:p>
    <w:p>
      <w:pPr>
        <w:spacing w:after="0"/>
        <w:ind w:left="0"/>
        <w:jc w:val="both"/>
      </w:pPr>
      <w:bookmarkStart w:name="z213" w:id="156"/>
      <w:r>
        <w:rPr>
          <w:rFonts w:ascii="Times New Roman"/>
          <w:b w:val="false"/>
          <w:i w:val="false"/>
          <w:color w:val="000000"/>
          <w:sz w:val="28"/>
        </w:rPr>
        <w:t>
      4. Результаты электронного внутреннего государственного аудита: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214" w:id="157"/>
      <w:r>
        <w:rPr>
          <w:rFonts w:ascii="Times New Roman"/>
          <w:b w:val="false"/>
          <w:i w:val="false"/>
          <w:color w:val="000000"/>
          <w:sz w:val="28"/>
        </w:rPr>
        <w:t>
      5. Выводы по итогам электронного внутреннего государственного аудита: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215" w:id="158"/>
      <w:r>
        <w:rPr>
          <w:rFonts w:ascii="Times New Roman"/>
          <w:b w:val="false"/>
          <w:i w:val="false"/>
          <w:color w:val="000000"/>
          <w:sz w:val="28"/>
        </w:rPr>
        <w:t>
      6. Рекомендации по итогам электронного внутреннего государственного аудита*: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216" w:id="159"/>
      <w:r>
        <w:rPr>
          <w:rFonts w:ascii="Times New Roman"/>
          <w:b w:val="false"/>
          <w:i w:val="false"/>
          <w:color w:val="000000"/>
          <w:sz w:val="28"/>
        </w:rPr>
        <w:t>
      7. Меры реагирования финансового контроля*: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217" w:id="160"/>
      <w:r>
        <w:rPr>
          <w:rFonts w:ascii="Times New Roman"/>
          <w:b w:val="false"/>
          <w:i w:val="false"/>
          <w:color w:val="000000"/>
          <w:sz w:val="28"/>
        </w:rPr>
        <w:t>
      8. Срок представления информации о результатах рассмотрения рекомендаций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"___" ___________ 20__ года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 ставим Вас в известность,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аудите и финансовом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информацию о результатах рассмотрения рекомендаций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обязан направить в указанные сроки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ответственное за аудиторское мероприятие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не установлении нарушений и (или) недостатков рекомендации не выносятся.</w:t>
      </w:r>
    </w:p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государственного аудита (указать организационно-правовую форму объекта государственного аудита, полное наименование, бизнес-идентификационный номер).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(предмет) электронного внутреннего государственного аудита (цель и предмет электронного внутреннего государственного аудита согласно поручению на проведение электронного внутреннего государственного аудита).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Период, охваченный электронным внутренним государственным аудитом (проверенный период деятельности объекта государственного аудита).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электронного внутреннего государственного аудита (указывается общая сумма охвата государственным аудитом; сумма установленных финансовых нарушений с описанием характера нарушения, статей, пунктов и подпунктов нормативных правовых актов, положения которых нарушены; сумма нарушений процедурного характера с описанием характера нарушения, статей, пунктов и подпунктов нормативных правовых актов, положения которых нарушены; принятые объектом государственного аудита меры посредством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финансовых нарушений).</w:t>
      </w:r>
    </w:p>
    <w:bookmarkEnd w:id="165"/>
    <w:bookmarkStart w:name="z2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Выводы по итогам электронного внутреннего государственного аудита (указывается общая оценка результатов деятельности объекта государственного аудита по вопросам проведенного электронного внутреннего государственного аудита; причины установленных нарушений и недостатков при их выявлении, а также последствия, которые они могут повлечь за собой).</w:t>
      </w:r>
    </w:p>
    <w:bookmarkEnd w:id="166"/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Рекомендации по итогам электронного внутреннего государственного аудита* (указываются рекомендации, направленные на устранение причин выявленных нарушений и недостатков, а также на повышение эффективности и совершенствования деятельности объекта государственного аудита).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реагирования финансового контроля* (указываются необходимые меры реагирования финансового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и меры, предусмотренные законодательством о государственных закупках).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аудита)</w:t>
            </w:r>
          </w:p>
        </w:tc>
      </w:tr>
    </w:tbl>
    <w:bookmarkStart w:name="z22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на устранение выявленных нарушений и о рассмотрении ответственности лиц, их допустивших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финансов РК от 26.06.2026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230" w:id="170"/>
      <w:r>
        <w:rPr>
          <w:rFonts w:ascii="Times New Roman"/>
          <w:b w:val="false"/>
          <w:i w:val="false"/>
          <w:color w:val="000000"/>
          <w:sz w:val="28"/>
        </w:rPr>
        <w:t>
      Произведенным электронным внутренним государственным аудитом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организационно-правовую форму объекта государственного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(аудиторский отчет от "___" ______________ 20__ года, аудиторское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20__года) установлены финансовые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______ тысяч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подлежит возмещению (перечислению) в бюджет _____ тысяч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восстановлению путем выполнения работ, оказания услуг, поставки товаров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теңге, восстановлению путем отражения по учету ______ тысяч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 нарушения процедурного характера на сумму ________ тысяч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электронного внутреннего государственного аудита приняты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принятые объектом государственного аудита меры посредством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по учету и (или) уменьшению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выявленных сумм нарушений, и меры,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о государственных закупках).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финансовом контроле" (далее – Закон), статьей 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 (при необходимости) и пунктом _____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проведения внутреннего государственного аудита,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 от 19 марта 2018 года № 392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под № 16689),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возместить (перечислить) в бюджет сумму ____________________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Код бюджетной классификации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обеспечить поставку _______________________ на сумму ____________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теңге, (наименование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выполнение/оказание _____________________ на сумму _____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(наименование работ или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восстановить по бухгалтерскому учету и финансовой отчетности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 нарушениям в сфере государственных закупок указать необходимые 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способствующие устранению нарушений по конкретным закупкам,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проведенному способу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рассмотреть дисциплинарную ответственность должностных лиц, допустивших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выполнении предписания проинформировать в срок до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 ставим Вас в известность,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информацию об исполнении предписаний объект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 направить в указанные сроки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должностные лица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несут ответственность за неисполнение предписаний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государственного аудита и финансового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внутреннему государственному аудиту/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внутреннего аудита</w:t>
      </w:r>
    </w:p>
    <w:bookmarkEnd w:id="171"/>
    <w:bookmarkStart w:name="z2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 (место составления) (дата составления)</w:t>
      </w:r>
    </w:p>
    <w:bookmarkEnd w:id="172"/>
    <w:p>
      <w:pPr>
        <w:spacing w:after="0"/>
        <w:ind w:left="0"/>
        <w:jc w:val="both"/>
      </w:pPr>
      <w:bookmarkStart w:name="z240" w:id="173"/>
      <w:r>
        <w:rPr>
          <w:rFonts w:ascii="Times New Roman"/>
          <w:b w:val="false"/>
          <w:i w:val="false"/>
          <w:color w:val="000000"/>
          <w:sz w:val="28"/>
        </w:rPr>
        <w:t>
      1. Объект государственного аудита: 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организационно-правовую форму объекта государственного аудита,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бизнес-идентификационный номер)</w:t>
      </w:r>
    </w:p>
    <w:p>
      <w:pPr>
        <w:spacing w:after="0"/>
        <w:ind w:left="0"/>
        <w:jc w:val="both"/>
      </w:pPr>
      <w:bookmarkStart w:name="z241" w:id="174"/>
      <w:r>
        <w:rPr>
          <w:rFonts w:ascii="Times New Roman"/>
          <w:b w:val="false"/>
          <w:i w:val="false"/>
          <w:color w:val="000000"/>
          <w:sz w:val="28"/>
        </w:rPr>
        <w:t>
      2. Цель (предмет) электронного внутреннего государственного аудита: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и предмет электронного внутреннего государственного аудита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поручению на проведение электронного внутреннего государственного аудита)</w:t>
      </w:r>
    </w:p>
    <w:p>
      <w:pPr>
        <w:spacing w:after="0"/>
        <w:ind w:left="0"/>
        <w:jc w:val="both"/>
      </w:pPr>
      <w:bookmarkStart w:name="z242" w:id="175"/>
      <w:r>
        <w:rPr>
          <w:rFonts w:ascii="Times New Roman"/>
          <w:b w:val="false"/>
          <w:i w:val="false"/>
          <w:color w:val="000000"/>
          <w:sz w:val="28"/>
        </w:rPr>
        <w:t>
      3. Период, охваченный внутренним государственным аудитом: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bookmarkStart w:name="z243" w:id="176"/>
      <w:r>
        <w:rPr>
          <w:rFonts w:ascii="Times New Roman"/>
          <w:b w:val="false"/>
          <w:i w:val="false"/>
          <w:color w:val="000000"/>
          <w:sz w:val="28"/>
        </w:rPr>
        <w:t>
      4. Результаты электронного внутреннего государственного аудита: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общая сумма охвата государственным аудитом; сумма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нарушений с описанием характера нарушения, статей, пунктов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подпунктов нормативных правовых актов, положения которых нарушены;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процедурного характера с описанием характера нарушения, статей,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 и подпунктов нормативных правовых актов, положения которых нарушены;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объектом государственного аудита меры посредством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и (или) уменьшению по учету выявленных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нарушений; сумма финансовых нарушений, подлежащая возмещению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 (с указанием кода бюджетной классификации), восстановлению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работ, оказания услуг, поставки товаров, отражению по учету)</w:t>
      </w:r>
    </w:p>
    <w:p>
      <w:pPr>
        <w:spacing w:after="0"/>
        <w:ind w:left="0"/>
        <w:jc w:val="both"/>
      </w:pPr>
      <w:bookmarkStart w:name="z244" w:id="177"/>
      <w:r>
        <w:rPr>
          <w:rFonts w:ascii="Times New Roman"/>
          <w:b w:val="false"/>
          <w:i w:val="false"/>
          <w:color w:val="000000"/>
          <w:sz w:val="28"/>
        </w:rPr>
        <w:t>
      5. Выводы по итогам электронного внутреннего государственного аудита: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общая оценка результатов деятельности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по вопросам проведенного внутреннего государственного аудита;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нарушений и недостатков при их выявлении, а также последствия,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они могут повлечь за собой)</w:t>
      </w:r>
    </w:p>
    <w:p>
      <w:pPr>
        <w:spacing w:after="0"/>
        <w:ind w:left="0"/>
        <w:jc w:val="both"/>
      </w:pPr>
      <w:bookmarkStart w:name="z245" w:id="178"/>
      <w:r>
        <w:rPr>
          <w:rFonts w:ascii="Times New Roman"/>
          <w:b w:val="false"/>
          <w:i w:val="false"/>
          <w:color w:val="000000"/>
          <w:sz w:val="28"/>
        </w:rPr>
        <w:t>
      6. Рекомендации по итогам электронного внутреннего государственного аудита*: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рекомендации, направленные на устранение причин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и недостатков, а также меры по повышению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совершенствованию деятельности объекта государственного аудита)</w:t>
      </w:r>
    </w:p>
    <w:p>
      <w:pPr>
        <w:spacing w:after="0"/>
        <w:ind w:left="0"/>
        <w:jc w:val="both"/>
      </w:pPr>
      <w:bookmarkStart w:name="z246" w:id="179"/>
      <w:r>
        <w:rPr>
          <w:rFonts w:ascii="Times New Roman"/>
          <w:b w:val="false"/>
          <w:i w:val="false"/>
          <w:color w:val="000000"/>
          <w:sz w:val="28"/>
        </w:rPr>
        <w:t>
      7. Меры реагирования финансового контроля: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необходимые меры реагирования финансового контроля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 контроле")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ответственное за проведение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*При не установлении нарушений и недостатков рекомендации не выносятся.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аудита)</w:t>
            </w:r>
          </w:p>
        </w:tc>
      </w:tr>
    </w:tbl>
    <w:bookmarkStart w:name="z25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(распоряжение) об устранении нарушений и рассмотрении рекомендаций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финансов РК от 26.06.2026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251" w:id="181"/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отчета о результатах внутреннего аудита от ___ 20____ года,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проведенного 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руководствуясь и пунктом ___ Правил проведения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19 марта 2018 года № 392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 под № 16689), </w:t>
      </w:r>
      <w:r>
        <w:rPr>
          <w:rFonts w:ascii="Times New Roman"/>
          <w:b/>
          <w:i w:val="false"/>
          <w:color w:val="000000"/>
          <w:sz w:val="28"/>
        </w:rPr>
        <w:t>ПОРУЧАЮ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рассмотреть и обеспечить исполнение рекомендаций, данных в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принять меры по устранению финансовых нарушений, указанных в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рассмотреть ответственность лиц, допустивших выявленные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информацию об исполнении данного решения (распоряжения) представить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________ 20__ года с приложением подтверждающих документов.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финансовом контроле" информацию о результатах рассмотрения рекомендаций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государственного аудита обязан направить в указанные сроки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документов. Контроль за исполнением данного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(распоряжения) об устранении нарушений и рассмотрении рекомендаций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службы внутреннего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Отчет о результатах внутреннего аудита на 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центрального государственного органа/аким столицы,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завершении аудиторского мероприятия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финансов РК от 26.06.2026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</w:tbl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_________20___ года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электронного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(организационно-правовая форма и 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установлены: финансовые нарушения на сумму _______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подлежит возмещению в бюджет _____ тысяч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восстановлению _______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процедурного характера на сумму 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недостатки: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недостатки - деяния (действия или бездействие),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создающие условия для возможного допущения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(риск возникновения нарушений).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адрес объекта государственного аудита направлено аудиторское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Приняты следующие меры реагирования финансового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направлено предписание об устранении выявленных нарушений и рассмотрении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лиц, их допустивших от "___" ______ 20__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принятые объектом государственного аудита меры посредством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по учету и (или) уменьшению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выявленных сумм финансовых нарушений, и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 виновных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нарушениям в сфере государственных закупок указать принятые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меры, способствующие устранению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конкретным закупкам, согласно проведенному способу государственных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возбуждено административное производство в пределах компетенции,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 (далее – Кодекс):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должность, фамилия, имя, отчество (при его наличии) должностных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которых возбуждено административное производство, дата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о наложении административного взыскания, часть и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наложенного административного штрафа, сумма взысканного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штрафа; документ о прекращении дела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правонарушении; при не наложении административных взысканий указать причины: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например, несвоевременно составлен протокол об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ответственности, освобождение от административной ответственности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истечением срока давности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материалы с соответствующими аудиторскими доказательствами переданы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правоохранительные органы или органы, уполномоченные возбуждать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рассматривать дела об административных правонарушениях: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правоохранительного органа или органа,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возбуждать и (или) рассматривать дела об административных правонарушениях,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переданы материалы, дата и номер сопроводительного письма; 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соответствующим органом) 5) предъявлен иск в суд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Казахстан, том числе в целях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по учету и (или) уменьшению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выявленных сумм нарушений и исполнения предписания: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предмет иска, дату иска, результаты рассмотрения искового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номера и даты решения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другая необходимая информация о реализации материалов электронного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государственного аудита рассмотрены данные в аудиторском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заключении рекомендации и исполнено направленное для обязательного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и номер сопроводительного письма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рассмотрения рекомендаций и об исполнении предписания)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согласия на передачу материалов электронного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 текущий архив.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государственного аудита/государственный аудитор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(подпись) "___"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завершении аудиторского мероприятия службы внутреннего аудита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финансов РК от 26.06.2026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(заместителю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</w:tbl>
    <w:bookmarkStart w:name="z2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 20___ года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электронного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(организационно-правовая форма и наименование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финансовые нарушения на сумму _______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подлежит возмещению в бюджет _____ тысяч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восстановлению – ______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процедурного характера на сумму _______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недостатки: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недостатки - деяния (действия или бездействие), создающие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возможного допущения нарушений (риск возникновения нарушений).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Объектом государственного аудита приняты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дату и номер сопроводительного письма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меры, принятые объектом государственного аудита посредством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в бюджет, восстановления путем выполнения работ, оказания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товаров и (или) отражения по учету и (или) уменьшению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выявленных сумм финансовых нарушений, и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 виновных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нарушениям в сфере государственных закупок указать принятые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меры, способствующие устранению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конкретным закупкам, согласно проведенному способу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с соответствующими аудиторскими доказательствами переданы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правоохранительные органы или органы, уполномоченные возбуждать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рассматривать дела об административных правонарушениях: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правоохранительного органа или органа,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возбуждать и (или) рассматривать дела об административных правонарушениях,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переданы материалы, дата и номер сопроводительного письма; 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принятые соответствующим органом); другая необходимая информация 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внутреннего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Объектом государственного аудита рассмотрены данные в отчете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аудита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и номер сопроводительного письма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рассмотрения рекомендаций).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согласия на передачу материалов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в текущий архив.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государственного аудита/государственный аудитор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(подпись) "___" __________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