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a9ce9" w14:textId="e8a9c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исполняющего обязанности Министра внутренних дел Республики Казахстан от 27 июня 2017 года № 452 "Об утверждении регламента государственной услуги "Прием и согласование приглашений принимающих лиц по выдаче виз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12 марта 2018 года № 177. Зарегистрирован в Министерстве юстиции Республики Казахстан 28 марта 2018 года № 16666. Утратил силу приказом Министра внутренних дел Республики Казахстан от 11 февраля 2019 года № 113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внутренних дел РК от 11.02.2019 </w:t>
      </w:r>
      <w:r>
        <w:rPr>
          <w:rFonts w:ascii="Times New Roman"/>
          <w:b w:val="false"/>
          <w:i w:val="false"/>
          <w:color w:val="ff0000"/>
          <w:sz w:val="28"/>
        </w:rPr>
        <w:t>№ 113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внутренних дел Республики Казахстан от 27 июня 2017 года № 452 "Об утверждении регламента государственной услуги "Прием и согласование приглашений принимающих лиц по выдаче виз Республики Казахстан" (зарегистрирован в Реестре государственной регистрации нормативных правовых актов под № 15366, опубликован 9 августа 2017 года в Эталонном контрольном банке нормативных правовых актов Республики Казахстан)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"Прием и согласование приглашений принимающих лиц по выдаче виз Республики Казахстан", утвержденный указанным приказом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миграционной службы Министерства внутренних дел Республики Казахстан в установленном законодательством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внутренних дел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внутренних дел Республики Казахстан сведений об исполнении мероприятий, предусмотренных подпунктами 1), 2) и 3) настоящего пункта.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внутренних дел Республики Казахстан и Комитет миграционной службы Министерства внутренних дел Республики Казахстан (Кабденов М.Т.).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генерал-полковник полиции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Касымов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12 марта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июня 2017 года № 452</w:t>
            </w:r>
          </w:p>
        </w:tc>
      </w:tr>
    </w:tbl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"Прием и согласование приглашений принимающих лиц по выдаче виз Республики Казахстан"</w:t>
      </w:r>
    </w:p>
    <w:bookmarkEnd w:id="9"/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Регламент государственной услуги "Прием и согласование приглашений принимающих лиц по выдаче виз Республики Казахстан" (далее – государственная услуга) разработан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"Прием и согласование приглашений принимающих лиц по выдаче виз Республики Казахстан", утвержденным приказом Министра внутренних дел Республики Казахстан от 14 марта 2017 года № 188 (зарегистрирован в Реестре государственной регистрации нормативных правовых актов за № 15129) (далее – стандарт).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оказывается территориальными подразделениями Министерства внутренних дел Республики Казахстан (далее – услугодатель) по адресам, указанным на интернет-ресурсе Министерства www.mvd.gov.kz в разделе "О деятельности органов внутренних дел".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через: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услугодателя;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Государственная корпорация "Правительство для граждан" (далее – Государственная корпорация).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оказания государственной услуги бумажная.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Результат оказания государственной услуги – согласование приглашений принимающих лиц по выдаче виз Республики Казахстан путем проставления в первом экземпляре ходатайства юридического лица или индивидуального предпринимателя номера согласования, заверенного подписью уполномоченного сотрудника и скрепленного печатью услугодателя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услуги. </w:t>
      </w:r>
    </w:p>
    <w:bookmarkEnd w:id="17"/>
    <w:bookmarkStart w:name="z26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Основанием для начала процедуры (действия) по оказанию государственной услуги является предоставление услугополучателем перечня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Содержание каждой процедуры (действия), входящих в состав процесса оказания государственной услуги, длительность его выполнения: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прием документов, проверка полноты и достоверности представленных документов от услугополучателя на соответствие перечню,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 течение двадцати минут; 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регистрация заявления на получение государственной услуги в канцелярии услугодателя в течение десяти минут в день поступления из Государственной корпорации;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выбор исполнителя руководством услугодателя в течение десяти минут в день поступления из Государственной корпорации;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внесение исполнителем услугодателя информации об услугополучателе и приглашаемом лице в подсистему "Беркут-МВД" Единой информационной системы "Беркут" для согласования с органами национальной безопасности Республики Казахстан (далее - КНБ РК) в течение одного часа в день поступления из Государственной корпорации;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проверка исполнителем услугополучателя и приглашаемого лица по учетам Комитета по правовой статистике и специальным учетам Генеральной прокуратуры Республики Казахстан посредством удаленного доступа через информационную базу данных Министерства внутренних дел Республики Казахстан (далее – ИБД) на наличие оснований для отказа в оказании государственной услуги,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 течение одного часа в день поступления из Государственной корпорации;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согласование материалов с КНБ РК осуществляется в течение трех рабочих дней через "Беркут-МВД". По письменному запросу КНБ РК указанный срок продлевается до тридцати календарных дней.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Услугодатель с указанием причин и сроков продления оказания государственной услуги письменно уведомляет услугополучателя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услуги, а при обращении услугополучателя в Государственную корпорацию уведомление о продлении сроков оказания государственной услуги в течение трех рабочих дней направляется в Государственную корпорацию для последующего информирования услугополучателя;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оформление исполнителем на основании результатов проверки через ИБД и согласования с КНБ РК приглашения по выдаче визы Республики Казахстан либо мотивированного ответа об отказе в оказании государственной услуги в течение одного часа в день поступления из КНБ РК;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руководством услугодателя подписывается и заверяется гербовой печатью услугодателя согласование приглашения по выдаче визы Республики Казахстан либо мотивированный ответ об отказе в оказании государственной услуги в течение десяти минут в день поступления из КНБ РК;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внесение исполнителем данных о регистрационном номере, дате выдачи и сроке действия приглашения по выдаче визы Республики Казахстан в "Беркут-МВД" в течение одного часа в день поступления из КНБ РК; 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выдача услугодателем или направление в Государственную корпорацию приглашения по выдаче визы Республики Казахстан или мотивированного ответа об отказе в государственной услуге в течение трех часов в день поступления из КНБ РК. </w:t>
      </w:r>
    </w:p>
    <w:bookmarkEnd w:id="31"/>
    <w:bookmarkStart w:name="z40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исполнитель услугодателя;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канцелярия услугодателя;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услугодателя.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документов, проверка полноты и достоверности представленных документов от услугополучателя в течение двадцати минут;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регистрация в день поступления заявления на получение государственной услуги, поступившего услугодателю либо из Государственной корпорации на бумажном носителе, в течение десяти минут;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выбор руководством исполнителя в течение десяти минут;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проверка исполнителем документов, представленных услугополучателем (уполномоченным представителем услугополучателя) и согласование с КНБ РК на отсутствие оснований для отказа в оказании государственной услуги в течение трех рабочих дней;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оформление исполнителем на основании результатов проверки и согласования приглашения по выдаче визы Республики Казахстан либо мотивированного ответа об отказе в оказании государственной услуги в течение одного часа в день поступления из КНБ РК;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подписание согласования приглашения по выдаче визы Республики Казахстан либо мотивированный ответ об отказе в оказании государственной услуги начальником услугодателя в течение десяти минут в день поступления из КНБ РК;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внесение данных о регистрационном номере, дате выдачи и сроке действия приглашения по выдаче визы в Республику Казахстан в "Беркут-МВД" в течение одного часа в день поступления из КНБ РК.</w:t>
      </w:r>
    </w:p>
    <w:bookmarkEnd w:id="44"/>
    <w:bookmarkStart w:name="z53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Описание порядка обращения в Государственную корпорацию и (или) к иным услугодателям длительность обработки запроса услугополучателя: 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проверка работником Государственной корпорации документов на достоверность указанных в нем сведений, а также соответствие перечню,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 течение двадцати минут.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В случае представления услугополучателем неполного пакета документов,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Государственной корпорации отказывает в приеме заявления и выдает услугополучателю расписку об отказе в приеме документов,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работником Государственной корпорации услугополучателю выдается расписка о приеме соответствующих документов;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работник Государственной корпорации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государственной услуги, если иное не предусмотрено законами Республики Казахстан;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принятые документы направляются в течение одного рабочего дня услугодателю для рассмотрения;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после доставки принятых документов услугодателю порядок действий структурных подразделений (работников) услугодателя в процессе оказания государственной услуги осуществляется в соответствии с подпунктами 1)-9)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2 настоящего регламента;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результат оказания государственной услуги направляется сотрудником услугодателя в Государственную корпорацию не позднее, чем за один день до окончания срока оказания государственной услуги, предусмотренного стандартом.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Выдача приглашения по выдаче визы Республики Казахстан либо мотивированный ответ об отказе в оказании государственной услуги услугополучателю осуществляется работником Государственной корпорации посредством "окон" ежедневно на основании расписки в указанный в ней срок.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согласно приложению к настоящему регламенту. </w:t>
      </w:r>
    </w:p>
    <w:bookmarkEnd w:id="5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"Прием и согласование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приглашений принимающих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 по выдаче виз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</w:t>
            </w:r>
          </w:p>
        </w:tc>
      </w:tr>
    </w:tbl>
    <w:bookmarkStart w:name="z65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бизнес-процесса оказания государственной услуги "Прием и согласование приглашений принимающих лиц по выдаче виз Республики Казахстан"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7"/>
    <w:p>
      <w:pPr>
        <w:spacing w:after="0"/>
        <w:ind w:left="0"/>
        <w:jc w:val="both"/>
      </w:pPr>
      <w:r>
        <w:drawing>
          <wp:inline distT="0" distB="0" distL="0" distR="0">
            <wp:extent cx="7810500" cy="695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95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