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6c32" w14:textId="2806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p>
      <w:pPr>
        <w:spacing w:after="0"/>
        <w:ind w:left="0"/>
        <w:jc w:val="both"/>
      </w:pPr>
      <w:r>
        <w:rPr>
          <w:rFonts w:ascii="Times New Roman"/>
          <w:b w:val="false"/>
          <w:i w:val="false"/>
          <w:color w:val="000000"/>
          <w:sz w:val="28"/>
        </w:rPr>
        <w:t>Приказ Министра финансов Республики Казахстан от 26 февраля 2018 года № 295. Зарегистрирован в Министерстве юстиции Республики Казахстан 28 марта 2018 года № 16661.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Кодекса Республики Казахстан "О таможенном регулировании в Республике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Заместителя Премьер-Министра - и.о. Министра финансов РК от 30.03.2023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Типовой </w:t>
      </w:r>
      <w:r>
        <w:rPr>
          <w:rFonts w:ascii="Times New Roman"/>
          <w:b w:val="false"/>
          <w:i w:val="false"/>
          <w:color w:val="000000"/>
          <w:sz w:val="28"/>
        </w:rPr>
        <w:t>договор</w:t>
      </w:r>
      <w:r>
        <w:rPr>
          <w:rFonts w:ascii="Times New Roman"/>
          <w:b w:val="false"/>
          <w:i w:val="false"/>
          <w:color w:val="000000"/>
          <w:sz w:val="28"/>
        </w:rPr>
        <w:t xml:space="preserve"> страхования для целей обеспечения исполнения обязанности по уплате таможенных пошлин, налогов при совершении таможенных операций.</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Заместителя Премьер-Министра - и.о. Министра финансов РК от 30.03.2023 </w:t>
      </w:r>
      <w:r>
        <w:rPr>
          <w:rFonts w:ascii="Times New Roman"/>
          <w:b w:val="false"/>
          <w:i w:val="false"/>
          <w:color w:val="00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Председатель 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Д. Акишев</w:t>
      </w:r>
    </w:p>
    <w:p>
      <w:pPr>
        <w:spacing w:after="0"/>
        <w:ind w:left="0"/>
        <w:jc w:val="both"/>
      </w:pPr>
      <w:r>
        <w:rPr>
          <w:rFonts w:ascii="Times New Roman"/>
          <w:b w:val="false"/>
          <w:i w:val="false"/>
          <w:color w:val="000000"/>
          <w:sz w:val="28"/>
        </w:rPr>
        <w:t>6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295</w:t>
            </w:r>
          </w:p>
        </w:tc>
      </w:tr>
    </w:tbl>
    <w:bookmarkStart w:name="z15" w:id="9"/>
    <w:p>
      <w:pPr>
        <w:spacing w:after="0"/>
        <w:ind w:left="0"/>
        <w:jc w:val="left"/>
      </w:pPr>
      <w:r>
        <w:rPr>
          <w:rFonts w:ascii="Times New Roman"/>
          <w:b/>
          <w:i w:val="false"/>
          <w:color w:val="000000"/>
        </w:rPr>
        <w:t xml:space="preserve"> Типовой договор страхования для целей обеспечения исполнения обязанности по уплате таможенных пошлин, налогов при совершении таможенных операций</w:t>
      </w:r>
    </w:p>
    <w:bookmarkEnd w:id="9"/>
    <w:p>
      <w:pPr>
        <w:spacing w:after="0"/>
        <w:ind w:left="0"/>
        <w:jc w:val="both"/>
      </w:pPr>
      <w:r>
        <w:rPr>
          <w:rFonts w:ascii="Times New Roman"/>
          <w:b w:val="false"/>
          <w:i w:val="false"/>
          <w:color w:val="ff0000"/>
          <w:sz w:val="28"/>
        </w:rPr>
        <w:t xml:space="preserve">
      Сноска. Типовой договор - в редакции приказа и.о. Заместителя Премьер-Министра - и.о. Министра финансов РК от 30.03.2023 </w:t>
      </w:r>
      <w:r>
        <w:rPr>
          <w:rFonts w:ascii="Times New Roman"/>
          <w:b w:val="false"/>
          <w:i w:val="false"/>
          <w:color w:val="ff0000"/>
          <w:sz w:val="28"/>
        </w:rPr>
        <w:t>№ 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 w:id="10"/>
      <w:r>
        <w:rPr>
          <w:rFonts w:ascii="Times New Roman"/>
          <w:b w:val="false"/>
          <w:i w:val="false"/>
          <w:color w:val="000000"/>
          <w:sz w:val="28"/>
        </w:rPr>
        <w:t>
      город ______________ серия ____ № ____ "____" __________ 20__ года</w:t>
      </w:r>
    </w:p>
    <w:bookmarkEnd w:id="1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страховой организации)</w:t>
      </w:r>
    </w:p>
    <w:p>
      <w:pPr>
        <w:spacing w:after="0"/>
        <w:ind w:left="0"/>
        <w:jc w:val="both"/>
      </w:pPr>
      <w:r>
        <w:rPr>
          <w:rFonts w:ascii="Times New Roman"/>
          <w:b w:val="false"/>
          <w:i w:val="false"/>
          <w:color w:val="000000"/>
          <w:sz w:val="28"/>
        </w:rPr>
        <w:t>в лице_________________________________________________________________________,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w:t>
      </w:r>
    </w:p>
    <w:p>
      <w:pPr>
        <w:spacing w:after="0"/>
        <w:ind w:left="0"/>
        <w:jc w:val="both"/>
      </w:pPr>
      <w:r>
        <w:rPr>
          <w:rFonts w:ascii="Times New Roman"/>
          <w:b w:val="false"/>
          <w:i w:val="false"/>
          <w:color w:val="000000"/>
          <w:sz w:val="28"/>
        </w:rPr>
        <w:t xml:space="preserve">                   (далее – Ф.И.О.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_____________________________________________________,</w:t>
      </w:r>
    </w:p>
    <w:p>
      <w:pPr>
        <w:spacing w:after="0"/>
        <w:ind w:left="0"/>
        <w:jc w:val="both"/>
      </w:pPr>
      <w:r>
        <w:rPr>
          <w:rFonts w:ascii="Times New Roman"/>
          <w:b w:val="false"/>
          <w:i w:val="false"/>
          <w:color w:val="000000"/>
          <w:sz w:val="28"/>
        </w:rPr>
        <w:t xml:space="preserve">                                     (устава,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 деятельности по отрасли</w:t>
      </w:r>
    </w:p>
    <w:p>
      <w:pPr>
        <w:spacing w:after="0"/>
        <w:ind w:left="0"/>
        <w:jc w:val="both"/>
      </w:pPr>
      <w:r>
        <w:rPr>
          <w:rFonts w:ascii="Times New Roman"/>
          <w:b w:val="false"/>
          <w:i w:val="false"/>
          <w:color w:val="000000"/>
          <w:sz w:val="28"/>
        </w:rPr>
        <w:t>"общее страхование" № _______ от "___" ________ 20___ года, выданной уполномоченным</w:t>
      </w:r>
    </w:p>
    <w:p>
      <w:pPr>
        <w:spacing w:after="0"/>
        <w:ind w:left="0"/>
        <w:jc w:val="both"/>
      </w:pPr>
      <w:r>
        <w:rPr>
          <w:rFonts w:ascii="Times New Roman"/>
          <w:b w:val="false"/>
          <w:i w:val="false"/>
          <w:color w:val="000000"/>
          <w:sz w:val="28"/>
        </w:rPr>
        <w:t>органом по регулированию, контролю и надзору финансового рынка и финансовых организаций, и Правил страхования _______________________________________________,</w:t>
      </w:r>
    </w:p>
    <w:p>
      <w:pPr>
        <w:spacing w:after="0"/>
        <w:ind w:left="0"/>
        <w:jc w:val="both"/>
      </w:pPr>
      <w:r>
        <w:rPr>
          <w:rFonts w:ascii="Times New Roman"/>
          <w:b w:val="false"/>
          <w:i w:val="false"/>
          <w:color w:val="000000"/>
          <w:sz w:val="28"/>
        </w:rPr>
        <w:t>именуемое в дальнейшем "Страховщик" и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индивидуальный идентификационный номер или наименование юридического лица, бизнес – идентификационный номер)</w:t>
      </w:r>
    </w:p>
    <w:p>
      <w:pPr>
        <w:spacing w:after="0"/>
        <w:ind w:left="0"/>
        <w:jc w:val="both"/>
      </w:pPr>
      <w:r>
        <w:rPr>
          <w:rFonts w:ascii="Times New Roman"/>
          <w:b w:val="false"/>
          <w:i w:val="false"/>
          <w:color w:val="000000"/>
          <w:sz w:val="28"/>
        </w:rPr>
        <w:t>в лице________________________________________________________________________,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 xml:space="preserve">                               (устава, лицензии или доверенности)</w:t>
      </w:r>
    </w:p>
    <w:p>
      <w:pPr>
        <w:spacing w:after="0"/>
        <w:ind w:left="0"/>
        <w:jc w:val="both"/>
      </w:pPr>
      <w:r>
        <w:rPr>
          <w:rFonts w:ascii="Times New Roman"/>
          <w:b w:val="false"/>
          <w:i w:val="false"/>
          <w:color w:val="000000"/>
          <w:sz w:val="28"/>
        </w:rPr>
        <w:t>именуемое в дальнейшем "Страхователь", с другой стороны, совместно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(Особенная часть)</w:t>
      </w:r>
    </w:p>
    <w:p>
      <w:pPr>
        <w:spacing w:after="0"/>
        <w:ind w:left="0"/>
        <w:jc w:val="both"/>
      </w:pPr>
      <w:r>
        <w:rPr>
          <w:rFonts w:ascii="Times New Roman"/>
          <w:b w:val="false"/>
          <w:i w:val="false"/>
          <w:color w:val="000000"/>
          <w:sz w:val="28"/>
        </w:rPr>
        <w:t xml:space="preserve">(далее – Гражданский кодекс),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w:t>
      </w:r>
    </w:p>
    <w:p>
      <w:pPr>
        <w:spacing w:after="0"/>
        <w:ind w:left="0"/>
        <w:jc w:val="both"/>
      </w:pPr>
      <w:r>
        <w:rPr>
          <w:rFonts w:ascii="Times New Roman"/>
          <w:b w:val="false"/>
          <w:i w:val="false"/>
          <w:color w:val="000000"/>
          <w:sz w:val="28"/>
        </w:rPr>
        <w:t xml:space="preserve">регулировании в Республике Казахстан"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страховой деятельности" заключили настоящий договор страхования для целей</w:t>
      </w:r>
    </w:p>
    <w:p>
      <w:pPr>
        <w:spacing w:after="0"/>
        <w:ind w:left="0"/>
        <w:jc w:val="both"/>
      </w:pPr>
      <w:r>
        <w:rPr>
          <w:rFonts w:ascii="Times New Roman"/>
          <w:b w:val="false"/>
          <w:i w:val="false"/>
          <w:color w:val="000000"/>
          <w:sz w:val="28"/>
        </w:rPr>
        <w:t>обеспечения исполнения обязанности по уплате таможенных пошлин, налогов при</w:t>
      </w:r>
    </w:p>
    <w:p>
      <w:pPr>
        <w:spacing w:after="0"/>
        <w:ind w:left="0"/>
        <w:jc w:val="both"/>
      </w:pPr>
      <w:r>
        <w:rPr>
          <w:rFonts w:ascii="Times New Roman"/>
          <w:b w:val="false"/>
          <w:i w:val="false"/>
          <w:color w:val="000000"/>
          <w:sz w:val="28"/>
        </w:rPr>
        <w:t>совершении таможенных операций (далее – Договор) о нижеследующем.</w:t>
      </w:r>
    </w:p>
    <w:bookmarkStart w:name="z17" w:id="11"/>
    <w:p>
      <w:pPr>
        <w:spacing w:after="0"/>
        <w:ind w:left="0"/>
        <w:jc w:val="left"/>
      </w:pPr>
      <w:r>
        <w:rPr>
          <w:rFonts w:ascii="Times New Roman"/>
          <w:b/>
          <w:i w:val="false"/>
          <w:color w:val="000000"/>
        </w:rPr>
        <w:t xml:space="preserve"> Глава 1. Основные понятия, используемые в Договоре</w:t>
      </w:r>
    </w:p>
    <w:bookmarkEnd w:id="11"/>
    <w:bookmarkStart w:name="z18" w:id="12"/>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3"/>
    <w:bookmarkStart w:name="z20" w:id="14"/>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4"/>
    <w:bookmarkStart w:name="z21" w:id="15"/>
    <w:p>
      <w:pPr>
        <w:spacing w:after="0"/>
        <w:ind w:left="0"/>
        <w:jc w:val="both"/>
      </w:pPr>
      <w:r>
        <w:rPr>
          <w:rFonts w:ascii="Times New Roman"/>
          <w:b w:val="false"/>
          <w:i w:val="false"/>
          <w:color w:val="000000"/>
          <w:sz w:val="28"/>
        </w:rPr>
        <w:t xml:space="preserve">
      3) Страхователь – лицо, заключившее настоящий Договор со Страховщиком (поручитель, плательщик или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96 Кодекса);</w:t>
      </w:r>
    </w:p>
    <w:bookmarkEnd w:id="15"/>
    <w:bookmarkStart w:name="z22" w:id="16"/>
    <w:p>
      <w:pPr>
        <w:spacing w:after="0"/>
        <w:ind w:left="0"/>
        <w:jc w:val="both"/>
      </w:pPr>
      <w:r>
        <w:rPr>
          <w:rFonts w:ascii="Times New Roman"/>
          <w:b w:val="false"/>
          <w:i w:val="false"/>
          <w:color w:val="000000"/>
          <w:sz w:val="28"/>
        </w:rPr>
        <w:t>
      4) страховой случай – событие, с наступлением которого договор предусматривает осуществление страховой выплаты;</w:t>
      </w:r>
    </w:p>
    <w:bookmarkEnd w:id="16"/>
    <w:bookmarkStart w:name="z23" w:id="17"/>
    <w:p>
      <w:pPr>
        <w:spacing w:after="0"/>
        <w:ind w:left="0"/>
        <w:jc w:val="both"/>
      </w:pPr>
      <w:r>
        <w:rPr>
          <w:rFonts w:ascii="Times New Roman"/>
          <w:b w:val="false"/>
          <w:i w:val="false"/>
          <w:color w:val="000000"/>
          <w:sz w:val="28"/>
        </w:rPr>
        <w:t xml:space="preserve">
      5) объект страхования – имущественный интерес Страхователя, связанный с исполнением его обязанности по уплате в установленный Кодексом срок таможенных пошлин, налогов при совершении таможенных операций, а также специальных, антидемпинговых, компенсационных пошлин в случаях, указанных </w:t>
      </w:r>
      <w:r>
        <w:rPr>
          <w:rFonts w:ascii="Times New Roman"/>
          <w:b w:val="false"/>
          <w:i w:val="false"/>
          <w:color w:val="000000"/>
          <w:sz w:val="28"/>
        </w:rPr>
        <w:t>пунктом 1</w:t>
      </w:r>
      <w:r>
        <w:rPr>
          <w:rFonts w:ascii="Times New Roman"/>
          <w:b w:val="false"/>
          <w:i w:val="false"/>
          <w:color w:val="000000"/>
          <w:sz w:val="28"/>
        </w:rPr>
        <w:t xml:space="preserve"> статьи 139 Кодекса;</w:t>
      </w:r>
    </w:p>
    <w:bookmarkEnd w:id="17"/>
    <w:bookmarkStart w:name="z24" w:id="18"/>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8"/>
    <w:bookmarkStart w:name="z25" w:id="19"/>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19"/>
    <w:bookmarkStart w:name="z26" w:id="20"/>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20"/>
    <w:bookmarkStart w:name="z27" w:id="21"/>
    <w:p>
      <w:pPr>
        <w:spacing w:after="0"/>
        <w:ind w:left="0"/>
        <w:jc w:val="left"/>
      </w:pPr>
      <w:r>
        <w:rPr>
          <w:rFonts w:ascii="Times New Roman"/>
          <w:b/>
          <w:i w:val="false"/>
          <w:color w:val="000000"/>
        </w:rPr>
        <w:t xml:space="preserve"> Глава 2. Предмет Договора</w:t>
      </w:r>
    </w:p>
    <w:bookmarkEnd w:id="21"/>
    <w:bookmarkStart w:name="z28" w:id="22"/>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22"/>
    <w:bookmarkStart w:name="z29" w:id="23"/>
    <w:p>
      <w:pPr>
        <w:spacing w:after="0"/>
        <w:ind w:left="0"/>
        <w:jc w:val="left"/>
      </w:pPr>
      <w:r>
        <w:rPr>
          <w:rFonts w:ascii="Times New Roman"/>
          <w:b/>
          <w:i w:val="false"/>
          <w:color w:val="000000"/>
        </w:rPr>
        <w:t xml:space="preserve"> Глава 3. Выгодоприобретатель</w:t>
      </w:r>
    </w:p>
    <w:bookmarkEnd w:id="23"/>
    <w:p>
      <w:pPr>
        <w:spacing w:after="0"/>
        <w:ind w:left="0"/>
        <w:jc w:val="both"/>
      </w:pPr>
      <w:bookmarkStart w:name="z30" w:id="24"/>
      <w:r>
        <w:rPr>
          <w:rFonts w:ascii="Times New Roman"/>
          <w:b w:val="false"/>
          <w:i w:val="false"/>
          <w:color w:val="000000"/>
          <w:sz w:val="28"/>
        </w:rPr>
        <w:t>
      Выгодоприобретателем по настоящему Договору является</w:t>
      </w:r>
    </w:p>
    <w:bookmarkEnd w:id="24"/>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(бенефициар органа государственных доходов)</w:t>
      </w:r>
    </w:p>
    <w:bookmarkStart w:name="z31" w:id="25"/>
    <w:p>
      <w:pPr>
        <w:spacing w:after="0"/>
        <w:ind w:left="0"/>
        <w:jc w:val="left"/>
      </w:pPr>
      <w:r>
        <w:rPr>
          <w:rFonts w:ascii="Times New Roman"/>
          <w:b/>
          <w:i w:val="false"/>
          <w:color w:val="000000"/>
        </w:rPr>
        <w:t xml:space="preserve"> Глава 4. Размер страховой суммы и страховой премии</w:t>
      </w:r>
    </w:p>
    <w:bookmarkEnd w:id="25"/>
    <w:bookmarkStart w:name="z32" w:id="26"/>
    <w:p>
      <w:pPr>
        <w:spacing w:after="0"/>
        <w:ind w:left="0"/>
        <w:jc w:val="both"/>
      </w:pPr>
      <w:r>
        <w:rPr>
          <w:rFonts w:ascii="Times New Roman"/>
          <w:b w:val="false"/>
          <w:i w:val="false"/>
          <w:color w:val="000000"/>
          <w:sz w:val="28"/>
        </w:rPr>
        <w:t xml:space="preserve">
      4.1. Страховая сумма по настоящему Договору рассчитывается исходя из совершаемых Страхователем таможенных операций в соответствии со </w:t>
      </w:r>
      <w:r>
        <w:rPr>
          <w:rFonts w:ascii="Times New Roman"/>
          <w:b w:val="false"/>
          <w:i w:val="false"/>
          <w:color w:val="000000"/>
          <w:sz w:val="28"/>
        </w:rPr>
        <w:t>статьями 104</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100 или </w:t>
      </w:r>
      <w:r>
        <w:rPr>
          <w:rFonts w:ascii="Times New Roman"/>
          <w:b w:val="false"/>
          <w:i w:val="false"/>
          <w:color w:val="000000"/>
          <w:sz w:val="28"/>
        </w:rPr>
        <w:t>пункта 3</w:t>
      </w:r>
      <w:r>
        <w:rPr>
          <w:rFonts w:ascii="Times New Roman"/>
          <w:b w:val="false"/>
          <w:i w:val="false"/>
          <w:color w:val="000000"/>
          <w:sz w:val="28"/>
        </w:rPr>
        <w:t xml:space="preserve"> статьи 102 Кодекса и установлена в размере _________ (__________________________) (прописью) тенге за вычетом суммы, обеспеченной иным способом обеспечения исполнения обязанности по уплате таможенных пошлин, налогов,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97 Кодекса.</w:t>
      </w:r>
    </w:p>
    <w:bookmarkEnd w:id="26"/>
    <w:bookmarkStart w:name="z33" w:id="27"/>
    <w:p>
      <w:pPr>
        <w:spacing w:after="0"/>
        <w:ind w:left="0"/>
        <w:jc w:val="both"/>
      </w:pPr>
      <w:r>
        <w:rPr>
          <w:rFonts w:ascii="Times New Roman"/>
          <w:b w:val="false"/>
          <w:i w:val="false"/>
          <w:color w:val="000000"/>
          <w:sz w:val="28"/>
        </w:rPr>
        <w:t>
      4.2. Страховая премия по настоящему Договору составляет __________________ (___________________________) тенге и подлежит уплате _____ (прописью) Страховщику единовременным платежом в полном объеме в срок до "___" _________ 20__ года.</w:t>
      </w:r>
    </w:p>
    <w:bookmarkEnd w:id="27"/>
    <w:bookmarkStart w:name="z34" w:id="28"/>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наличным платежом путем внесения денег в кассу Страховщика либо безналичным платежом путем перечисления денег на банковский счет Страховщика, указанный в настоящем Договоре.</w:t>
      </w:r>
    </w:p>
    <w:bookmarkEnd w:id="28"/>
    <w:bookmarkStart w:name="z35" w:id="29"/>
    <w:p>
      <w:pPr>
        <w:spacing w:after="0"/>
        <w:ind w:left="0"/>
        <w:jc w:val="left"/>
      </w:pPr>
      <w:r>
        <w:rPr>
          <w:rFonts w:ascii="Times New Roman"/>
          <w:b/>
          <w:i w:val="false"/>
          <w:color w:val="000000"/>
        </w:rPr>
        <w:t xml:space="preserve"> Глава 5. Страховой случай</w:t>
      </w:r>
    </w:p>
    <w:bookmarkEnd w:id="29"/>
    <w:bookmarkStart w:name="z36" w:id="30"/>
    <w:p>
      <w:pPr>
        <w:spacing w:after="0"/>
        <w:ind w:left="0"/>
        <w:jc w:val="both"/>
      </w:pPr>
      <w:r>
        <w:rPr>
          <w:rFonts w:ascii="Times New Roman"/>
          <w:b w:val="false"/>
          <w:i w:val="false"/>
          <w:color w:val="000000"/>
          <w:sz w:val="28"/>
        </w:rPr>
        <w:t>
      5.1. Страховым случаем по настоящему Договору является факт неисполнения или ненадлежащего исполнения в установленный Кодексом срок обязанности по уплате таможенных пошлин, налогов Страхователя при совершении таможенных операций</w:t>
      </w:r>
    </w:p>
    <w:bookmarkEnd w:id="30"/>
    <w:bookmarkStart w:name="z37" w:id="31"/>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bookmarkEnd w:id="31"/>
    <w:p>
      <w:pPr>
        <w:spacing w:after="0"/>
        <w:ind w:left="0"/>
        <w:jc w:val="both"/>
      </w:pPr>
      <w:r>
        <w:rPr>
          <w:rFonts w:ascii="Times New Roman"/>
          <w:b w:val="false"/>
          <w:i w:val="false"/>
          <w:color w:val="000000"/>
          <w:sz w:val="28"/>
        </w:rPr>
        <w:t xml:space="preserve">
      (указать случай (случаи)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96, </w:t>
      </w:r>
      <w:r>
        <w:rPr>
          <w:rFonts w:ascii="Times New Roman"/>
          <w:b w:val="false"/>
          <w:i w:val="false"/>
          <w:color w:val="000000"/>
          <w:sz w:val="28"/>
        </w:rPr>
        <w:t>пунктом 1</w:t>
      </w:r>
      <w:r>
        <w:rPr>
          <w:rFonts w:ascii="Times New Roman"/>
          <w:b w:val="false"/>
          <w:i w:val="false"/>
          <w:color w:val="000000"/>
          <w:sz w:val="28"/>
        </w:rPr>
        <w:t xml:space="preserve"> статьи 139 Кодекса) в отношении товара по договору (контракту) от "___" ______ 20__года №____, счет-фактуре (инвойсу) (при наличии) от "___" _______ 20__ года № ___.</w:t>
      </w:r>
    </w:p>
    <w:bookmarkStart w:name="z38" w:id="32"/>
    <w:p>
      <w:pPr>
        <w:spacing w:after="0"/>
        <w:ind w:left="0"/>
        <w:jc w:val="both"/>
      </w:pPr>
      <w:r>
        <w:rPr>
          <w:rFonts w:ascii="Times New Roman"/>
          <w:b w:val="false"/>
          <w:i w:val="false"/>
          <w:color w:val="000000"/>
          <w:sz w:val="28"/>
        </w:rPr>
        <w:t xml:space="preserve">
      5.2.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32"/>
    <w:bookmarkStart w:name="z39" w:id="33"/>
    <w:p>
      <w:pPr>
        <w:spacing w:after="0"/>
        <w:ind w:left="0"/>
        <w:jc w:val="left"/>
      </w:pPr>
      <w:r>
        <w:rPr>
          <w:rFonts w:ascii="Times New Roman"/>
          <w:b/>
          <w:i w:val="false"/>
          <w:color w:val="000000"/>
        </w:rPr>
        <w:t xml:space="preserve"> Глава 6. Права и обязанности Сторон</w:t>
      </w:r>
    </w:p>
    <w:bookmarkEnd w:id="33"/>
    <w:bookmarkStart w:name="z40" w:id="34"/>
    <w:p>
      <w:pPr>
        <w:spacing w:after="0"/>
        <w:ind w:left="0"/>
        <w:jc w:val="both"/>
      </w:pPr>
      <w:r>
        <w:rPr>
          <w:rFonts w:ascii="Times New Roman"/>
          <w:b w:val="false"/>
          <w:i w:val="false"/>
          <w:color w:val="000000"/>
          <w:sz w:val="28"/>
        </w:rPr>
        <w:t>
      6.1. Страхователь вправе:</w:t>
      </w:r>
    </w:p>
    <w:bookmarkEnd w:id="34"/>
    <w:bookmarkStart w:name="z41" w:id="35"/>
    <w:p>
      <w:pPr>
        <w:spacing w:after="0"/>
        <w:ind w:left="0"/>
        <w:jc w:val="both"/>
      </w:pPr>
      <w:r>
        <w:rPr>
          <w:rFonts w:ascii="Times New Roman"/>
          <w:b w:val="false"/>
          <w:i w:val="false"/>
          <w:color w:val="000000"/>
          <w:sz w:val="28"/>
        </w:rPr>
        <w:t>
      1) получить от Страховщика разъяснения Правил страхования, условий страхования, своих прав и обязанностей по настоящему Договору;</w:t>
      </w:r>
    </w:p>
    <w:bookmarkEnd w:id="35"/>
    <w:bookmarkStart w:name="z42" w:id="36"/>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36"/>
    <w:bookmarkStart w:name="z43" w:id="37"/>
    <w:p>
      <w:pPr>
        <w:spacing w:after="0"/>
        <w:ind w:left="0"/>
        <w:jc w:val="both"/>
      </w:pPr>
      <w:r>
        <w:rPr>
          <w:rFonts w:ascii="Times New Roman"/>
          <w:b w:val="false"/>
          <w:i w:val="false"/>
          <w:color w:val="000000"/>
          <w:sz w:val="28"/>
        </w:rPr>
        <w:t>
      6.2. Страхователь обязан:</w:t>
      </w:r>
    </w:p>
    <w:bookmarkEnd w:id="37"/>
    <w:bookmarkStart w:name="z44" w:id="38"/>
    <w:p>
      <w:pPr>
        <w:spacing w:after="0"/>
        <w:ind w:left="0"/>
        <w:jc w:val="both"/>
      </w:pPr>
      <w:r>
        <w:rPr>
          <w:rFonts w:ascii="Times New Roman"/>
          <w:b w:val="false"/>
          <w:i w:val="false"/>
          <w:color w:val="000000"/>
          <w:sz w:val="28"/>
        </w:rPr>
        <w:t>
      1) представить Страховщику при заключении настоящего Договора необходимые сведения и документы, подтверждающие представленные сведения;</w:t>
      </w:r>
    </w:p>
    <w:bookmarkEnd w:id="38"/>
    <w:bookmarkStart w:name="z45" w:id="39"/>
    <w:p>
      <w:pPr>
        <w:spacing w:after="0"/>
        <w:ind w:left="0"/>
        <w:jc w:val="both"/>
      </w:pPr>
      <w:r>
        <w:rPr>
          <w:rFonts w:ascii="Times New Roman"/>
          <w:b w:val="false"/>
          <w:i w:val="false"/>
          <w:color w:val="000000"/>
          <w:sz w:val="28"/>
        </w:rPr>
        <w:t>
      2) сообщить Страховщику при заключении настоящего Договора обо всех известных ему обстоятельствах, имеющих существенное значение для оценки страхового риска;</w:t>
      </w:r>
    </w:p>
    <w:bookmarkEnd w:id="39"/>
    <w:bookmarkStart w:name="z46" w:id="40"/>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настоящим Договором;</w:t>
      </w:r>
    </w:p>
    <w:bookmarkEnd w:id="40"/>
    <w:bookmarkStart w:name="z47" w:id="41"/>
    <w:p>
      <w:pPr>
        <w:spacing w:after="0"/>
        <w:ind w:left="0"/>
        <w:jc w:val="both"/>
      </w:pPr>
      <w:r>
        <w:rPr>
          <w:rFonts w:ascii="Times New Roman"/>
          <w:b w:val="false"/>
          <w:i w:val="false"/>
          <w:color w:val="000000"/>
          <w:sz w:val="28"/>
        </w:rPr>
        <w:t>
      4) сообщить Страховщику при заключении и в период действия настоящего Договора обо всех действующих или заключаемых договорах страхования в пользу Выгодоприобретателя;</w:t>
      </w:r>
    </w:p>
    <w:bookmarkEnd w:id="41"/>
    <w:bookmarkStart w:name="z48" w:id="42"/>
    <w:p>
      <w:pPr>
        <w:spacing w:after="0"/>
        <w:ind w:left="0"/>
        <w:jc w:val="both"/>
      </w:pPr>
      <w:r>
        <w:rPr>
          <w:rFonts w:ascii="Times New Roman"/>
          <w:b w:val="false"/>
          <w:i w:val="false"/>
          <w:color w:val="000000"/>
          <w:sz w:val="28"/>
        </w:rPr>
        <w:t>
      5) информировать Страховщика о состоянии страхового риска;</w:t>
      </w:r>
    </w:p>
    <w:bookmarkEnd w:id="42"/>
    <w:bookmarkStart w:name="z49" w:id="43"/>
    <w:p>
      <w:pPr>
        <w:spacing w:after="0"/>
        <w:ind w:left="0"/>
        <w:jc w:val="both"/>
      </w:pPr>
      <w:r>
        <w:rPr>
          <w:rFonts w:ascii="Times New Roman"/>
          <w:b w:val="false"/>
          <w:i w:val="false"/>
          <w:color w:val="000000"/>
          <w:sz w:val="28"/>
        </w:rPr>
        <w:t>
      6) обеспечить расследование обстоятельств наступления страхового случая;</w:t>
      </w:r>
    </w:p>
    <w:bookmarkEnd w:id="43"/>
    <w:bookmarkStart w:name="z50" w:id="44"/>
    <w:p>
      <w:pPr>
        <w:spacing w:after="0"/>
        <w:ind w:left="0"/>
        <w:jc w:val="both"/>
      </w:pPr>
      <w:r>
        <w:rPr>
          <w:rFonts w:ascii="Times New Roman"/>
          <w:b w:val="false"/>
          <w:i w:val="false"/>
          <w:color w:val="000000"/>
          <w:sz w:val="28"/>
        </w:rPr>
        <w:t>
      7) принять меры для выяснения причин, хода и последствий страхового случая, а также меры по уменьшению убытков от страхового случая;</w:t>
      </w:r>
    </w:p>
    <w:bookmarkEnd w:id="44"/>
    <w:bookmarkStart w:name="z51" w:id="45"/>
    <w:p>
      <w:pPr>
        <w:spacing w:after="0"/>
        <w:ind w:left="0"/>
        <w:jc w:val="both"/>
      </w:pPr>
      <w:r>
        <w:rPr>
          <w:rFonts w:ascii="Times New Roman"/>
          <w:b w:val="false"/>
          <w:i w:val="false"/>
          <w:color w:val="000000"/>
          <w:sz w:val="28"/>
        </w:rPr>
        <w:t>
      8)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45"/>
    <w:bookmarkStart w:name="z52" w:id="46"/>
    <w:p>
      <w:pPr>
        <w:spacing w:after="0"/>
        <w:ind w:left="0"/>
        <w:jc w:val="both"/>
      </w:pPr>
      <w:r>
        <w:rPr>
          <w:rFonts w:ascii="Times New Roman"/>
          <w:b w:val="false"/>
          <w:i w:val="false"/>
          <w:color w:val="000000"/>
          <w:sz w:val="28"/>
        </w:rPr>
        <w:t>
      9) обеспечить переход к Страховщику права требования к иному лицу, ответственному за наступление страхового случая;</w:t>
      </w:r>
    </w:p>
    <w:bookmarkEnd w:id="46"/>
    <w:bookmarkStart w:name="z53" w:id="47"/>
    <w:p>
      <w:pPr>
        <w:spacing w:after="0"/>
        <w:ind w:left="0"/>
        <w:jc w:val="both"/>
      </w:pPr>
      <w:r>
        <w:rPr>
          <w:rFonts w:ascii="Times New Roman"/>
          <w:b w:val="false"/>
          <w:i w:val="false"/>
          <w:color w:val="000000"/>
          <w:sz w:val="28"/>
        </w:rPr>
        <w:t>
      10)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47"/>
    <w:bookmarkStart w:name="z54" w:id="48"/>
    <w:p>
      <w:pPr>
        <w:spacing w:after="0"/>
        <w:ind w:left="0"/>
        <w:jc w:val="both"/>
      </w:pPr>
      <w:r>
        <w:rPr>
          <w:rFonts w:ascii="Times New Roman"/>
          <w:b w:val="false"/>
          <w:i w:val="false"/>
          <w:color w:val="000000"/>
          <w:sz w:val="28"/>
        </w:rPr>
        <w:t>
      11) уведомить Страховщика незамедлительно, не позднее 2 (двух) рабочих дней о наступлении страхового случая или о событии, последствия которого могут привести к возникновению страхового случая любым доступным способом (устно, письменно). Сообщение в устной форме должно быть в последующем в течение двадцати четырех часов подтверждено письменно. Такое уведомление должно содержать в наиболее полном объеме следующую информацию: характер и причины действий, повлекших наступление страхового случая, размер возможного ущерба, имена, контактные данные и адрес всех лиц, вовлеченных в это событие. Если Страхователь по уважительным причинам не имел возможности выполнить указанные действия, он должен подтвердить это документально;</w:t>
      </w:r>
    </w:p>
    <w:bookmarkEnd w:id="48"/>
    <w:bookmarkStart w:name="z55" w:id="49"/>
    <w:p>
      <w:pPr>
        <w:spacing w:after="0"/>
        <w:ind w:left="0"/>
        <w:jc w:val="both"/>
      </w:pPr>
      <w:r>
        <w:rPr>
          <w:rFonts w:ascii="Times New Roman"/>
          <w:b w:val="false"/>
          <w:i w:val="false"/>
          <w:color w:val="000000"/>
          <w:sz w:val="28"/>
        </w:rPr>
        <w:t>
      12) возместить Страховщику осуществленную им страховую выплату в полном объеме в срок не позднее 30 (тридцати) рабочих дней со дня ее осуществления в случае, если страховой случай наступил вследствие случаев, указанных в пункте 8.1. настоящего Договора. При несвоевременном возмещении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___________________________________________</w:t>
      </w:r>
    </w:p>
    <w:bookmarkEnd w:id="49"/>
    <w:p>
      <w:pPr>
        <w:spacing w:after="0"/>
        <w:ind w:left="0"/>
        <w:jc w:val="both"/>
      </w:pPr>
      <w:r>
        <w:rPr>
          <w:rFonts w:ascii="Times New Roman"/>
          <w:b w:val="false"/>
          <w:i w:val="false"/>
          <w:color w:val="000000"/>
          <w:sz w:val="28"/>
        </w:rPr>
        <w:t>
      (______________________________________________________) процента от суммы, (прописью) подлежащей возмещению, за каждый день просрочки;</w:t>
      </w:r>
    </w:p>
    <w:bookmarkStart w:name="z56" w:id="50"/>
    <w:p>
      <w:pPr>
        <w:spacing w:after="0"/>
        <w:ind w:left="0"/>
        <w:jc w:val="both"/>
      </w:pPr>
      <w:r>
        <w:rPr>
          <w:rFonts w:ascii="Times New Roman"/>
          <w:b w:val="false"/>
          <w:i w:val="false"/>
          <w:color w:val="000000"/>
          <w:sz w:val="28"/>
        </w:rPr>
        <w:t>
      13) представить Страховщику в течение 2 (двух) рабочих дней со дня наступления страхового случая документы, указанные в пункте 7.4. настоящего Договора;</w:t>
      </w:r>
    </w:p>
    <w:bookmarkEnd w:id="50"/>
    <w:bookmarkStart w:name="z57" w:id="51"/>
    <w:p>
      <w:pPr>
        <w:spacing w:after="0"/>
        <w:ind w:left="0"/>
        <w:jc w:val="both"/>
      </w:pPr>
      <w:r>
        <w:rPr>
          <w:rFonts w:ascii="Times New Roman"/>
          <w:b w:val="false"/>
          <w:i w:val="false"/>
          <w:color w:val="000000"/>
          <w:sz w:val="28"/>
        </w:rPr>
        <w:t>
      14) сообщать Страховщику незамедлительно, не позднее 2 (двух) рабочих дней о ставших ему известными любых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в период действия договора (</w:t>
      </w:r>
      <w:r>
        <w:rPr>
          <w:rFonts w:ascii="Times New Roman"/>
          <w:b w:val="false"/>
          <w:i w:val="false"/>
          <w:color w:val="000000"/>
          <w:sz w:val="28"/>
        </w:rPr>
        <w:t>пункт 1</w:t>
      </w:r>
      <w:r>
        <w:rPr>
          <w:rFonts w:ascii="Times New Roman"/>
          <w:b w:val="false"/>
          <w:i w:val="false"/>
          <w:color w:val="000000"/>
          <w:sz w:val="28"/>
        </w:rPr>
        <w:t xml:space="preserve"> статьи 834 Гражданского кодекса);</w:t>
      </w:r>
    </w:p>
    <w:bookmarkEnd w:id="51"/>
    <w:bookmarkStart w:name="z58" w:id="52"/>
    <w:p>
      <w:pPr>
        <w:spacing w:after="0"/>
        <w:ind w:left="0"/>
        <w:jc w:val="both"/>
      </w:pPr>
      <w:r>
        <w:rPr>
          <w:rFonts w:ascii="Times New Roman"/>
          <w:b w:val="false"/>
          <w:i w:val="false"/>
          <w:color w:val="000000"/>
          <w:sz w:val="28"/>
        </w:rPr>
        <w:t>
      15) письменно сообщить Страховщику в течение 1 (одного) рабочего дня со дня получения уведомления о начале проведения камеральной и (или) иной проверки, в части уплаты Страхователем таможенных пошлин, налогов, специальных, антидемпинговых, компенсационных пошлин, пеней, процентов.</w:t>
      </w:r>
    </w:p>
    <w:bookmarkEnd w:id="52"/>
    <w:bookmarkStart w:name="z59" w:id="53"/>
    <w:p>
      <w:pPr>
        <w:spacing w:after="0"/>
        <w:ind w:left="0"/>
        <w:jc w:val="both"/>
      </w:pPr>
      <w:r>
        <w:rPr>
          <w:rFonts w:ascii="Times New Roman"/>
          <w:b w:val="false"/>
          <w:i w:val="false"/>
          <w:color w:val="000000"/>
          <w:sz w:val="28"/>
        </w:rPr>
        <w:t>
      6.3. Страховщик вправе:</w:t>
      </w:r>
    </w:p>
    <w:bookmarkEnd w:id="53"/>
    <w:bookmarkStart w:name="z60" w:id="54"/>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54"/>
    <w:bookmarkStart w:name="z61" w:id="55"/>
    <w:p>
      <w:pPr>
        <w:spacing w:after="0"/>
        <w:ind w:left="0"/>
        <w:jc w:val="both"/>
      </w:pPr>
      <w:r>
        <w:rPr>
          <w:rFonts w:ascii="Times New Roman"/>
          <w:b w:val="false"/>
          <w:i w:val="false"/>
          <w:color w:val="000000"/>
          <w:sz w:val="28"/>
        </w:rPr>
        <w:t>
      2) запрашивать и беспрепятственно получать после осуществления страховой выплаты от соответствующих государственных органов и организаций, исходя из их компетенции, в том числе от Выгодоприобретателя документы, подтверждающие факт получения Выгодоприобретателем соответствующего возмещения от любых третьих лиц по исполненному Страховщиком требованию, а также обратиться к Выгодоприобретателю с письменным заявлением о возврате осуществленной страховой выплаты, в случае подтверждения факта получения Выгодоприобретателем соответствующего возмещения.</w:t>
      </w:r>
    </w:p>
    <w:bookmarkEnd w:id="55"/>
    <w:bookmarkStart w:name="z62" w:id="56"/>
    <w:p>
      <w:pPr>
        <w:spacing w:after="0"/>
        <w:ind w:left="0"/>
        <w:jc w:val="both"/>
      </w:pPr>
      <w:r>
        <w:rPr>
          <w:rFonts w:ascii="Times New Roman"/>
          <w:b w:val="false"/>
          <w:i w:val="false"/>
          <w:color w:val="000000"/>
          <w:sz w:val="28"/>
        </w:rPr>
        <w:t>
      3)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56"/>
    <w:bookmarkStart w:name="z63" w:id="57"/>
    <w:p>
      <w:pPr>
        <w:spacing w:after="0"/>
        <w:ind w:left="0"/>
        <w:jc w:val="both"/>
      </w:pPr>
      <w:r>
        <w:rPr>
          <w:rFonts w:ascii="Times New Roman"/>
          <w:b w:val="false"/>
          <w:i w:val="false"/>
          <w:color w:val="000000"/>
          <w:sz w:val="28"/>
        </w:rPr>
        <w:t>
      4) получить страховую премию в размере, порядке и сроки, установленные настоящим Договором;</w:t>
      </w:r>
    </w:p>
    <w:bookmarkEnd w:id="57"/>
    <w:bookmarkStart w:name="z64" w:id="58"/>
    <w:p>
      <w:pPr>
        <w:spacing w:after="0"/>
        <w:ind w:left="0"/>
        <w:jc w:val="both"/>
      </w:pPr>
      <w:r>
        <w:rPr>
          <w:rFonts w:ascii="Times New Roman"/>
          <w:b w:val="false"/>
          <w:i w:val="false"/>
          <w:color w:val="000000"/>
          <w:sz w:val="28"/>
        </w:rPr>
        <w:t>
      5) получить уведомление о наступлении страхового случая и его документальное подтверждение;</w:t>
      </w:r>
    </w:p>
    <w:bookmarkEnd w:id="58"/>
    <w:bookmarkStart w:name="z65" w:id="59"/>
    <w:p>
      <w:pPr>
        <w:spacing w:after="0"/>
        <w:ind w:left="0"/>
        <w:jc w:val="both"/>
      </w:pPr>
      <w:r>
        <w:rPr>
          <w:rFonts w:ascii="Times New Roman"/>
          <w:b w:val="false"/>
          <w:i w:val="false"/>
          <w:color w:val="000000"/>
          <w:sz w:val="28"/>
        </w:rPr>
        <w:t>
      6) предъявить регрессное требование к Страхователю после осуществления страховой выплаты в случаях, указанных в пункте 8.1. настоящего Договора, либо иному лицу, ответственному за наступление страхового случая;</w:t>
      </w:r>
    </w:p>
    <w:bookmarkEnd w:id="59"/>
    <w:bookmarkStart w:name="z66" w:id="60"/>
    <w:p>
      <w:pPr>
        <w:spacing w:after="0"/>
        <w:ind w:left="0"/>
        <w:jc w:val="both"/>
      </w:pPr>
      <w:r>
        <w:rPr>
          <w:rFonts w:ascii="Times New Roman"/>
          <w:b w:val="false"/>
          <w:i w:val="false"/>
          <w:color w:val="000000"/>
          <w:sz w:val="28"/>
        </w:rPr>
        <w:t>
      7) запрашивать у соответствующих государственных органов и организаций, после осуществления страховой выплаты исходя из их компетенции, документы, подтверждающие факт наступления страхового случая и размер ущерба, причиненного Выгодоприобретателю;</w:t>
      </w:r>
    </w:p>
    <w:bookmarkEnd w:id="60"/>
    <w:bookmarkStart w:name="z67" w:id="61"/>
    <w:p>
      <w:pPr>
        <w:spacing w:after="0"/>
        <w:ind w:left="0"/>
        <w:jc w:val="both"/>
      </w:pPr>
      <w:r>
        <w:rPr>
          <w:rFonts w:ascii="Times New Roman"/>
          <w:b w:val="false"/>
          <w:i w:val="false"/>
          <w:color w:val="000000"/>
          <w:sz w:val="28"/>
        </w:rPr>
        <w:t xml:space="preserve">
      8)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 </w:t>
      </w:r>
    </w:p>
    <w:bookmarkEnd w:id="61"/>
    <w:bookmarkStart w:name="z68" w:id="62"/>
    <w:p>
      <w:pPr>
        <w:spacing w:after="0"/>
        <w:ind w:left="0"/>
        <w:jc w:val="both"/>
      </w:pPr>
      <w:r>
        <w:rPr>
          <w:rFonts w:ascii="Times New Roman"/>
          <w:b w:val="false"/>
          <w:i w:val="false"/>
          <w:color w:val="000000"/>
          <w:sz w:val="28"/>
        </w:rPr>
        <w:t>
      9) требовать изменения условий настоящего Договора или уплаты дополнительной страховой премии соразмерно увеличению риска;</w:t>
      </w:r>
    </w:p>
    <w:bookmarkEnd w:id="62"/>
    <w:bookmarkStart w:name="z69" w:id="63"/>
    <w:p>
      <w:pPr>
        <w:spacing w:after="0"/>
        <w:ind w:left="0"/>
        <w:jc w:val="both"/>
      </w:pPr>
      <w:r>
        <w:rPr>
          <w:rFonts w:ascii="Times New Roman"/>
          <w:b w:val="false"/>
          <w:i w:val="false"/>
          <w:color w:val="000000"/>
          <w:sz w:val="28"/>
        </w:rPr>
        <w:t>
      10) оспорить размер требований, после осуществления страховой выплаты предъявляемых к Страхователю в порядке, установленном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6.4. Страховщик обязан:</w:t>
      </w:r>
    </w:p>
    <w:bookmarkEnd w:id="64"/>
    <w:bookmarkStart w:name="z71" w:id="65"/>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65"/>
    <w:bookmarkStart w:name="z72" w:id="66"/>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66"/>
    <w:bookmarkStart w:name="z73" w:id="67"/>
    <w:p>
      <w:pPr>
        <w:spacing w:after="0"/>
        <w:ind w:left="0"/>
        <w:jc w:val="both"/>
      </w:pPr>
      <w:r>
        <w:rPr>
          <w:rFonts w:ascii="Times New Roman"/>
          <w:b w:val="false"/>
          <w:i w:val="false"/>
          <w:color w:val="000000"/>
          <w:sz w:val="28"/>
        </w:rPr>
        <w:t>
      3) осуществить страховую выплату при наступлении страхового случая в сроки, установленные настоящим Договором;</w:t>
      </w:r>
    </w:p>
    <w:bookmarkEnd w:id="67"/>
    <w:bookmarkStart w:name="z74" w:id="68"/>
    <w:p>
      <w:pPr>
        <w:spacing w:after="0"/>
        <w:ind w:left="0"/>
        <w:jc w:val="both"/>
      </w:pPr>
      <w:r>
        <w:rPr>
          <w:rFonts w:ascii="Times New Roman"/>
          <w:b w:val="false"/>
          <w:i w:val="false"/>
          <w:color w:val="000000"/>
          <w:sz w:val="28"/>
        </w:rPr>
        <w:t>
      4) обеспечить тайну страхования;</w:t>
      </w:r>
    </w:p>
    <w:bookmarkEnd w:id="68"/>
    <w:bookmarkStart w:name="z75" w:id="69"/>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69"/>
    <w:bookmarkStart w:name="z76" w:id="70"/>
    <w:p>
      <w:pPr>
        <w:spacing w:after="0"/>
        <w:ind w:left="0"/>
        <w:jc w:val="both"/>
      </w:pPr>
      <w:r>
        <w:rPr>
          <w:rFonts w:ascii="Times New Roman"/>
          <w:b w:val="false"/>
          <w:i w:val="false"/>
          <w:color w:val="000000"/>
          <w:sz w:val="28"/>
        </w:rPr>
        <w:t>
      6.5. Выгодоприобретатель вправе:</w:t>
      </w:r>
    </w:p>
    <w:bookmarkEnd w:id="70"/>
    <w:bookmarkStart w:name="z77" w:id="71"/>
    <w:p>
      <w:pPr>
        <w:spacing w:after="0"/>
        <w:ind w:left="0"/>
        <w:jc w:val="both"/>
      </w:pPr>
      <w:r>
        <w:rPr>
          <w:rFonts w:ascii="Times New Roman"/>
          <w:b w:val="false"/>
          <w:i w:val="false"/>
          <w:color w:val="000000"/>
          <w:sz w:val="28"/>
        </w:rPr>
        <w:t>
      1) получить страховую выплату в размере, порядке и сроки, установленные настоящим Договором;</w:t>
      </w:r>
    </w:p>
    <w:bookmarkEnd w:id="71"/>
    <w:bookmarkStart w:name="z78" w:id="72"/>
    <w:p>
      <w:pPr>
        <w:spacing w:after="0"/>
        <w:ind w:left="0"/>
        <w:jc w:val="both"/>
      </w:pPr>
      <w:r>
        <w:rPr>
          <w:rFonts w:ascii="Times New Roman"/>
          <w:b w:val="false"/>
          <w:i w:val="false"/>
          <w:color w:val="000000"/>
          <w:sz w:val="28"/>
        </w:rPr>
        <w:t xml:space="preserve">
      2) принимать меры по привлечению Страховщика к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случае неисполнения требования об уплате причитающихся сумм таможенных пошлин, налогов, пеней, процентов Страховщиком, повлекшее за собой задолженность по уплате таможенных пошлин, налогов, специальных, антидемпинговых, компенсационных пошлин, пеней, процентов.</w:t>
      </w:r>
    </w:p>
    <w:bookmarkEnd w:id="72"/>
    <w:bookmarkStart w:name="z79" w:id="73"/>
    <w:p>
      <w:pPr>
        <w:spacing w:after="0"/>
        <w:ind w:left="0"/>
        <w:jc w:val="both"/>
      </w:pPr>
      <w:r>
        <w:rPr>
          <w:rFonts w:ascii="Times New Roman"/>
          <w:b w:val="false"/>
          <w:i w:val="false"/>
          <w:color w:val="000000"/>
          <w:sz w:val="28"/>
        </w:rPr>
        <w:t>
      6.6. Выгодоприобретатель обязан в случае неисполнения Страхователем обязанности по уплате таможенных пошлин, налогов, специальных, антидемпинговых, компенсационных пошлин, направить Страховщику требование об уплате причитающихся сумм таможенных пошлин, налогов, пеней, процентов в течение 5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w:t>
      </w:r>
    </w:p>
    <w:bookmarkEnd w:id="73"/>
    <w:bookmarkStart w:name="z80" w:id="74"/>
    <w:p>
      <w:pPr>
        <w:spacing w:after="0"/>
        <w:ind w:left="0"/>
        <w:jc w:val="both"/>
      </w:pPr>
      <w:r>
        <w:rPr>
          <w:rFonts w:ascii="Times New Roman"/>
          <w:b w:val="false"/>
          <w:i w:val="false"/>
          <w:color w:val="000000"/>
          <w:sz w:val="28"/>
        </w:rPr>
        <w:t>
      6.7. Страхователь, Страховщик и Выгодоприобретатель имеют иные права и обязанности, предусмотренные законами Республики Казахстан и настоящим Договором.</w:t>
      </w:r>
    </w:p>
    <w:bookmarkEnd w:id="74"/>
    <w:bookmarkStart w:name="z81" w:id="75"/>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75"/>
    <w:bookmarkStart w:name="z82" w:id="76"/>
    <w:p>
      <w:pPr>
        <w:spacing w:after="0"/>
        <w:ind w:left="0"/>
        <w:jc w:val="both"/>
      </w:pPr>
      <w:r>
        <w:rPr>
          <w:rFonts w:ascii="Times New Roman"/>
          <w:b w:val="false"/>
          <w:i w:val="false"/>
          <w:color w:val="000000"/>
          <w:sz w:val="28"/>
        </w:rPr>
        <w:t>
      7.1. Факт наступления страхового случая и размер страховой выплаты устанавливается на основании требования об уплате причитающихся сумм таможенных пошлин, налогов, пеней, процентов, направленного Выгодоприобретателем в письменной форме, с указанием платежных реквизитов Выгодоприобретателя.</w:t>
      </w:r>
    </w:p>
    <w:bookmarkEnd w:id="76"/>
    <w:bookmarkStart w:name="z83" w:id="77"/>
    <w:p>
      <w:pPr>
        <w:spacing w:after="0"/>
        <w:ind w:left="0"/>
        <w:jc w:val="both"/>
      </w:pPr>
      <w:r>
        <w:rPr>
          <w:rFonts w:ascii="Times New Roman"/>
          <w:b w:val="false"/>
          <w:i w:val="false"/>
          <w:color w:val="000000"/>
          <w:sz w:val="28"/>
        </w:rPr>
        <w:t>
      7.2. Страховая выплата осуществляется в бюджет Республики Казахстан согласно реквизитам, отраженным Выгодоприобретателем в требовании об уплате причитающихся сумм таможенных пошлин, налогов, пеней, процентов в течение 2 (двух) рабочих дней со дня получения Страховщиком такого требования.</w:t>
      </w:r>
    </w:p>
    <w:bookmarkEnd w:id="77"/>
    <w:bookmarkStart w:name="z84" w:id="78"/>
    <w:p>
      <w:pPr>
        <w:spacing w:after="0"/>
        <w:ind w:left="0"/>
        <w:jc w:val="both"/>
      </w:pPr>
      <w:r>
        <w:rPr>
          <w:rFonts w:ascii="Times New Roman"/>
          <w:b w:val="false"/>
          <w:i w:val="false"/>
          <w:color w:val="000000"/>
          <w:sz w:val="28"/>
        </w:rPr>
        <w:t xml:space="preserve">
      7.3. Днем осуществления страховой выплаты считается дата уплаты таможенных пошлин, налогов, специальных, антидемпинговых, компенсационных пошлин, пеней, процентов в бюджет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94 Кодекса.</w:t>
      </w:r>
    </w:p>
    <w:bookmarkEnd w:id="78"/>
    <w:bookmarkStart w:name="z85" w:id="79"/>
    <w:p>
      <w:pPr>
        <w:spacing w:after="0"/>
        <w:ind w:left="0"/>
        <w:jc w:val="both"/>
      </w:pPr>
      <w:r>
        <w:rPr>
          <w:rFonts w:ascii="Times New Roman"/>
          <w:b w:val="false"/>
          <w:i w:val="false"/>
          <w:color w:val="000000"/>
          <w:sz w:val="28"/>
        </w:rPr>
        <w:t>
      7.4. В течение 2 (двух) рабочих дней со дня наступления страхового случая, Страхователь обязан представить Страховщику следующие документы:</w:t>
      </w:r>
    </w:p>
    <w:bookmarkEnd w:id="79"/>
    <w:bookmarkStart w:name="z86" w:id="80"/>
    <w:p>
      <w:pPr>
        <w:spacing w:after="0"/>
        <w:ind w:left="0"/>
        <w:jc w:val="both"/>
      </w:pPr>
      <w:r>
        <w:rPr>
          <w:rFonts w:ascii="Times New Roman"/>
          <w:b w:val="false"/>
          <w:i w:val="false"/>
          <w:color w:val="000000"/>
          <w:sz w:val="28"/>
        </w:rPr>
        <w:t>
      1) заявление о наступлении страхового случая;</w:t>
      </w:r>
    </w:p>
    <w:bookmarkEnd w:id="80"/>
    <w:bookmarkStart w:name="z87" w:id="81"/>
    <w:p>
      <w:pPr>
        <w:spacing w:after="0"/>
        <w:ind w:left="0"/>
        <w:jc w:val="both"/>
      </w:pPr>
      <w:r>
        <w:rPr>
          <w:rFonts w:ascii="Times New Roman"/>
          <w:b w:val="false"/>
          <w:i w:val="false"/>
          <w:color w:val="000000"/>
          <w:sz w:val="28"/>
        </w:rPr>
        <w:t>
      2) копию Договора;</w:t>
      </w:r>
    </w:p>
    <w:bookmarkEnd w:id="81"/>
    <w:bookmarkStart w:name="z88" w:id="82"/>
    <w:p>
      <w:pPr>
        <w:spacing w:after="0"/>
        <w:ind w:left="0"/>
        <w:jc w:val="both"/>
      </w:pPr>
      <w:r>
        <w:rPr>
          <w:rFonts w:ascii="Times New Roman"/>
          <w:b w:val="false"/>
          <w:i w:val="false"/>
          <w:color w:val="000000"/>
          <w:sz w:val="28"/>
        </w:rPr>
        <w:t>
      3) документы государственных органов и организаций, подтверждающие факт наступления страхового случая;</w:t>
      </w:r>
    </w:p>
    <w:bookmarkEnd w:id="82"/>
    <w:bookmarkStart w:name="z89" w:id="83"/>
    <w:p>
      <w:pPr>
        <w:spacing w:after="0"/>
        <w:ind w:left="0"/>
        <w:jc w:val="both"/>
      </w:pPr>
      <w:r>
        <w:rPr>
          <w:rFonts w:ascii="Times New Roman"/>
          <w:b w:val="false"/>
          <w:i w:val="false"/>
          <w:color w:val="000000"/>
          <w:sz w:val="28"/>
        </w:rPr>
        <w:t xml:space="preserve">
      4) копию справки о государственной регистрации (перерегистрации) юридического лица, свидетельства о государственной регистрации индивидуального предпринимателя либо уведомления о начале деятельности в качестве индивидуального предпринимателя и талона о его принятии, содержащие сведения о бизнес – идентификационном номере / индивидуальном идентификационном номере, удостоверения личности физического лица; </w:t>
      </w:r>
    </w:p>
    <w:bookmarkEnd w:id="83"/>
    <w:bookmarkStart w:name="z90" w:id="84"/>
    <w:p>
      <w:pPr>
        <w:spacing w:after="0"/>
        <w:ind w:left="0"/>
        <w:jc w:val="both"/>
      </w:pPr>
      <w:r>
        <w:rPr>
          <w:rFonts w:ascii="Times New Roman"/>
          <w:b w:val="false"/>
          <w:i w:val="false"/>
          <w:color w:val="000000"/>
          <w:sz w:val="28"/>
        </w:rPr>
        <w:t>
      5) документы, подтверждающие расходы, понесенные Страхователем в целях предотвращения или уменьшения убытков;</w:t>
      </w:r>
    </w:p>
    <w:bookmarkEnd w:id="84"/>
    <w:bookmarkStart w:name="z91" w:id="85"/>
    <w:p>
      <w:pPr>
        <w:spacing w:after="0"/>
        <w:ind w:left="0"/>
        <w:jc w:val="both"/>
      </w:pPr>
      <w:r>
        <w:rPr>
          <w:rFonts w:ascii="Times New Roman"/>
          <w:b w:val="false"/>
          <w:i w:val="false"/>
          <w:color w:val="000000"/>
          <w:sz w:val="28"/>
        </w:rPr>
        <w:t>
      6) копию договора (контракта) купли-продажи;</w:t>
      </w:r>
    </w:p>
    <w:bookmarkEnd w:id="85"/>
    <w:bookmarkStart w:name="z92" w:id="86"/>
    <w:p>
      <w:pPr>
        <w:spacing w:after="0"/>
        <w:ind w:left="0"/>
        <w:jc w:val="both"/>
      </w:pPr>
      <w:r>
        <w:rPr>
          <w:rFonts w:ascii="Times New Roman"/>
          <w:b w:val="false"/>
          <w:i w:val="false"/>
          <w:color w:val="000000"/>
          <w:sz w:val="28"/>
        </w:rPr>
        <w:t>
      7) копию счет – фактуры (инвойса) (при наличии);</w:t>
      </w:r>
    </w:p>
    <w:bookmarkEnd w:id="86"/>
    <w:bookmarkStart w:name="z93" w:id="87"/>
    <w:p>
      <w:pPr>
        <w:spacing w:after="0"/>
        <w:ind w:left="0"/>
        <w:jc w:val="both"/>
      </w:pPr>
      <w:r>
        <w:rPr>
          <w:rFonts w:ascii="Times New Roman"/>
          <w:b w:val="false"/>
          <w:i w:val="false"/>
          <w:color w:val="000000"/>
          <w:sz w:val="28"/>
        </w:rPr>
        <w:t>
      8) копию транзитной декларации или иных документов, подтверждающих осуществление таможенных операций с отметкой таможенного органа о регистрации.</w:t>
      </w:r>
    </w:p>
    <w:bookmarkEnd w:id="87"/>
    <w:bookmarkStart w:name="z94" w:id="88"/>
    <w:p>
      <w:pPr>
        <w:spacing w:after="0"/>
        <w:ind w:left="0"/>
        <w:jc w:val="both"/>
      </w:pPr>
      <w:r>
        <w:rPr>
          <w:rFonts w:ascii="Times New Roman"/>
          <w:b w:val="false"/>
          <w:i w:val="false"/>
          <w:color w:val="000000"/>
          <w:sz w:val="28"/>
        </w:rPr>
        <w:t>
      7.5. Страховщик, принявший документы, обязан составить в 2 (двух) экземплярах справку с указанием полного перечня документов и даты их принятия. Один экземпляр справки выдается Страхователю, второй экземпляр с отметкой Страхователя в ее получении остается у Страховщика.</w:t>
      </w:r>
    </w:p>
    <w:bookmarkEnd w:id="88"/>
    <w:bookmarkStart w:name="z95" w:id="89"/>
    <w:p>
      <w:pPr>
        <w:spacing w:after="0"/>
        <w:ind w:left="0"/>
        <w:jc w:val="both"/>
      </w:pPr>
      <w:r>
        <w:rPr>
          <w:rFonts w:ascii="Times New Roman"/>
          <w:b w:val="false"/>
          <w:i w:val="false"/>
          <w:color w:val="000000"/>
          <w:sz w:val="28"/>
        </w:rPr>
        <w:t>
      7.6. В случае непредставления или неполного представления Страхователем либо его представителем документов, предусмотренных пунктом 7.4 настоящего Договора, Страховщик незамедлительно, но не позднее 2 (двух) рабочих дней, письменно уведомляет Страхователя о недостающих документах.</w:t>
      </w:r>
    </w:p>
    <w:bookmarkEnd w:id="89"/>
    <w:bookmarkStart w:name="z96" w:id="90"/>
    <w:p>
      <w:pPr>
        <w:spacing w:after="0"/>
        <w:ind w:left="0"/>
        <w:jc w:val="both"/>
      </w:pPr>
      <w:r>
        <w:rPr>
          <w:rFonts w:ascii="Times New Roman"/>
          <w:b w:val="false"/>
          <w:i w:val="false"/>
          <w:color w:val="000000"/>
          <w:sz w:val="28"/>
        </w:rPr>
        <w:t>
      7.7. Страховая выплата осуществляется в национальной валюте Республики Казахстан в пределах страховой суммы, установленной настоящим Договором, и не может ее превышать.</w:t>
      </w:r>
    </w:p>
    <w:bookmarkEnd w:id="90"/>
    <w:bookmarkStart w:name="z97" w:id="91"/>
    <w:p>
      <w:pPr>
        <w:spacing w:after="0"/>
        <w:ind w:left="0"/>
        <w:jc w:val="both"/>
      </w:pPr>
      <w:r>
        <w:rPr>
          <w:rFonts w:ascii="Times New Roman"/>
          <w:b w:val="false"/>
          <w:i w:val="false"/>
          <w:color w:val="000000"/>
          <w:sz w:val="28"/>
        </w:rPr>
        <w:t>
      7.8. Страховая выплата производится, если страховой случай произошел в течение срока действия настоящего Договора.</w:t>
      </w:r>
    </w:p>
    <w:bookmarkEnd w:id="91"/>
    <w:bookmarkStart w:name="z98" w:id="92"/>
    <w:p>
      <w:pPr>
        <w:spacing w:after="0"/>
        <w:ind w:left="0"/>
        <w:jc w:val="both"/>
      </w:pPr>
      <w:r>
        <w:rPr>
          <w:rFonts w:ascii="Times New Roman"/>
          <w:b w:val="false"/>
          <w:i w:val="false"/>
          <w:color w:val="000000"/>
          <w:sz w:val="28"/>
        </w:rPr>
        <w:t>
      7.9. При неисполнении Страхователем обязанности по уплате таможенных пошлин, налогов Выгодоприобретатель направляет Страховщику требование об уплате причитающихся сумм таможенных пошлин, налогов, пеней, процентов в течение 5 (пяти) рабочих дней после окончания сроков исполнения обязанности по уплате таможенных пошлин, налогов. При этом со дня, следующего за днем окончания сроков исполнения обязанности по уплате таможенных пошлин, налогов начисляются пени.</w:t>
      </w:r>
    </w:p>
    <w:bookmarkEnd w:id="92"/>
    <w:bookmarkStart w:name="z99" w:id="93"/>
    <w:p>
      <w:pPr>
        <w:spacing w:after="0"/>
        <w:ind w:left="0"/>
        <w:jc w:val="both"/>
      </w:pPr>
      <w:r>
        <w:rPr>
          <w:rFonts w:ascii="Times New Roman"/>
          <w:b w:val="false"/>
          <w:i w:val="false"/>
          <w:color w:val="000000"/>
          <w:sz w:val="28"/>
        </w:rPr>
        <w:t>
      7.10. Требование Выгодоприобретателя об уплате причитающихся сумм таможенных пошлин, налогов, пеней, процентов подлежит безусловному и обязательному исполнению Страховщиком в течение 2 (двух) рабочих дней со дня получения такого требования. Страховщик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93"/>
    <w:bookmarkStart w:name="z100" w:id="94"/>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94"/>
    <w:bookmarkStart w:name="z101" w:id="95"/>
    <w:p>
      <w:pPr>
        <w:spacing w:after="0"/>
        <w:ind w:left="0"/>
        <w:jc w:val="both"/>
      </w:pPr>
      <w:r>
        <w:rPr>
          <w:rFonts w:ascii="Times New Roman"/>
          <w:b w:val="false"/>
          <w:i w:val="false"/>
          <w:color w:val="000000"/>
          <w:sz w:val="28"/>
        </w:rPr>
        <w:t>
      8.1. Страховщик, осуществивший страховую выплату, имеет право обратного требования к Страхователю в пределах осуществленной страховой выплаты в следующих случаях:</w:t>
      </w:r>
    </w:p>
    <w:bookmarkEnd w:id="95"/>
    <w:bookmarkStart w:name="z102" w:id="96"/>
    <w:p>
      <w:pPr>
        <w:spacing w:after="0"/>
        <w:ind w:left="0"/>
        <w:jc w:val="both"/>
      </w:pPr>
      <w:r>
        <w:rPr>
          <w:rFonts w:ascii="Times New Roman"/>
          <w:b w:val="false"/>
          <w:i w:val="false"/>
          <w:color w:val="000000"/>
          <w:sz w:val="28"/>
        </w:rPr>
        <w:t>
      1) гражданско–правовая ответственность Страхователя наступила вследствие его умышленных действий, направленных на возникновение страхового случая либо способствующих его наступлению;</w:t>
      </w:r>
    </w:p>
    <w:bookmarkEnd w:id="96"/>
    <w:bookmarkStart w:name="z103" w:id="97"/>
    <w:p>
      <w:pPr>
        <w:spacing w:after="0"/>
        <w:ind w:left="0"/>
        <w:jc w:val="both"/>
      </w:pP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p>
    <w:bookmarkEnd w:id="97"/>
    <w:bookmarkStart w:name="z104" w:id="98"/>
    <w:p>
      <w:pPr>
        <w:spacing w:after="0"/>
        <w:ind w:left="0"/>
        <w:jc w:val="both"/>
      </w:pPr>
      <w:r>
        <w:rPr>
          <w:rFonts w:ascii="Times New Roman"/>
          <w:b w:val="false"/>
          <w:i w:val="false"/>
          <w:color w:val="000000"/>
          <w:sz w:val="28"/>
        </w:rPr>
        <w:t>
      3) умышленного непринятия Страхователем мер по уменьшению убытков при страховом случае;</w:t>
      </w:r>
    </w:p>
    <w:bookmarkEnd w:id="98"/>
    <w:bookmarkStart w:name="z105" w:id="99"/>
    <w:p>
      <w:pPr>
        <w:spacing w:after="0"/>
        <w:ind w:left="0"/>
        <w:jc w:val="both"/>
      </w:pPr>
      <w:r>
        <w:rPr>
          <w:rFonts w:ascii="Times New Roman"/>
          <w:b w:val="false"/>
          <w:i w:val="false"/>
          <w:color w:val="000000"/>
          <w:sz w:val="28"/>
        </w:rPr>
        <w:t>
      4) сообщения Страхователем Страховщику заведомо ложных сведений об объекте страхования, страховом риске, страховом случае и его последствиях;</w:t>
      </w:r>
    </w:p>
    <w:bookmarkEnd w:id="99"/>
    <w:bookmarkStart w:name="z106" w:id="100"/>
    <w:p>
      <w:pPr>
        <w:spacing w:after="0"/>
        <w:ind w:left="0"/>
        <w:jc w:val="both"/>
      </w:pPr>
      <w:r>
        <w:rPr>
          <w:rFonts w:ascii="Times New Roman"/>
          <w:b w:val="false"/>
          <w:i w:val="false"/>
          <w:color w:val="000000"/>
          <w:sz w:val="28"/>
        </w:rPr>
        <w:t>
      5) воспрепятствование Страхователем Страховщику в расследовании обстоятельств наступления страхового случая, в том числе непредоставление или несвоевременное предоставление Страховщику полного пакета документов по страховому случаю, предусмотренных пунктом 7.4. настоящего договора, за исключением случаев, когда Страхователь не обладает такими документами по не зависящим от него обстоятельствам;</w:t>
      </w:r>
    </w:p>
    <w:bookmarkEnd w:id="100"/>
    <w:bookmarkStart w:name="z107" w:id="101"/>
    <w:p>
      <w:pPr>
        <w:spacing w:after="0"/>
        <w:ind w:left="0"/>
        <w:jc w:val="both"/>
      </w:pPr>
      <w:r>
        <w:rPr>
          <w:rFonts w:ascii="Times New Roman"/>
          <w:b w:val="false"/>
          <w:i w:val="false"/>
          <w:color w:val="000000"/>
          <w:sz w:val="28"/>
        </w:rPr>
        <w:t>
      6) отказа Страхователя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w:t>
      </w:r>
    </w:p>
    <w:bookmarkEnd w:id="101"/>
    <w:bookmarkStart w:name="z108" w:id="102"/>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102"/>
    <w:bookmarkStart w:name="z109" w:id="103"/>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103"/>
    <w:bookmarkStart w:name="z110" w:id="104"/>
    <w:p>
      <w:pPr>
        <w:spacing w:after="0"/>
        <w:ind w:left="0"/>
        <w:jc w:val="left"/>
      </w:pPr>
      <w:r>
        <w:rPr>
          <w:rFonts w:ascii="Times New Roman"/>
          <w:b/>
          <w:i w:val="false"/>
          <w:color w:val="000000"/>
        </w:rPr>
        <w:t xml:space="preserve"> Глава 9. Освобождение страховщика от осуществления страховой выплаты</w:t>
      </w:r>
    </w:p>
    <w:bookmarkEnd w:id="104"/>
    <w:bookmarkStart w:name="z111" w:id="105"/>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 получение Выгодоприобретателем соответствующего возмещения убытка от лица, ответственного за наступление страхового случая.</w:t>
      </w:r>
    </w:p>
    <w:bookmarkEnd w:id="105"/>
    <w:bookmarkStart w:name="z112" w:id="106"/>
    <w:p>
      <w:pPr>
        <w:spacing w:after="0"/>
        <w:ind w:left="0"/>
        <w:jc w:val="both"/>
      </w:pPr>
      <w:r>
        <w:rPr>
          <w:rFonts w:ascii="Times New Roman"/>
          <w:b w:val="false"/>
          <w:i w:val="false"/>
          <w:color w:val="000000"/>
          <w:sz w:val="28"/>
        </w:rPr>
        <w:t>
      9.2. Страховщик освобождается от осуществления страховой выплаты, если страховой случай наступил вследствие:</w:t>
      </w:r>
    </w:p>
    <w:bookmarkEnd w:id="106"/>
    <w:bookmarkStart w:name="z113" w:id="107"/>
    <w:p>
      <w:pPr>
        <w:spacing w:after="0"/>
        <w:ind w:left="0"/>
        <w:jc w:val="both"/>
      </w:pPr>
      <w:r>
        <w:rPr>
          <w:rFonts w:ascii="Times New Roman"/>
          <w:b w:val="false"/>
          <w:i w:val="false"/>
          <w:color w:val="000000"/>
          <w:sz w:val="28"/>
        </w:rPr>
        <w:t>
      1) воздействия ядерного взрыва, радиации или радиоактивного заражения;</w:t>
      </w:r>
    </w:p>
    <w:bookmarkEnd w:id="107"/>
    <w:bookmarkStart w:name="z114" w:id="108"/>
    <w:p>
      <w:pPr>
        <w:spacing w:after="0"/>
        <w:ind w:left="0"/>
        <w:jc w:val="both"/>
      </w:pPr>
      <w:r>
        <w:rPr>
          <w:rFonts w:ascii="Times New Roman"/>
          <w:b w:val="false"/>
          <w:i w:val="false"/>
          <w:color w:val="000000"/>
          <w:sz w:val="28"/>
        </w:rPr>
        <w:t>
      2) военных действий;</w:t>
      </w:r>
    </w:p>
    <w:bookmarkEnd w:id="108"/>
    <w:bookmarkStart w:name="z115" w:id="109"/>
    <w:p>
      <w:pPr>
        <w:spacing w:after="0"/>
        <w:ind w:left="0"/>
        <w:jc w:val="both"/>
      </w:pPr>
      <w:r>
        <w:rPr>
          <w:rFonts w:ascii="Times New Roman"/>
          <w:b w:val="false"/>
          <w:i w:val="false"/>
          <w:color w:val="000000"/>
          <w:sz w:val="28"/>
        </w:rPr>
        <w:t>
      3) гражданских войн, народных волнений всякого рода, массовых беспорядков или забастовок.</w:t>
      </w:r>
    </w:p>
    <w:bookmarkEnd w:id="109"/>
    <w:bookmarkStart w:name="z116" w:id="110"/>
    <w:p>
      <w:pPr>
        <w:spacing w:after="0"/>
        <w:ind w:left="0"/>
        <w:jc w:val="both"/>
      </w:pPr>
      <w:r>
        <w:rPr>
          <w:rFonts w:ascii="Times New Roman"/>
          <w:b w:val="false"/>
          <w:i w:val="false"/>
          <w:color w:val="000000"/>
          <w:sz w:val="28"/>
        </w:rPr>
        <w:t>
      9.3. При наличии оснований для отказа в страховой выплате Страховщик обязан в течение 2 (двух) рабочих дней со дня получения требования Выгодоприобретателя об уплате причитающихся сумм таможенных пошлин, налогов, пеней, процентов, направить Выгодоприобретателю соответствующее решение об отказе в страховой выплате в письменной форме с мотивированным обоснованием причин отказа.</w:t>
      </w:r>
    </w:p>
    <w:bookmarkEnd w:id="110"/>
    <w:bookmarkStart w:name="z117" w:id="111"/>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111"/>
    <w:bookmarkStart w:name="z118" w:id="112"/>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112"/>
    <w:bookmarkStart w:name="z119" w:id="113"/>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113"/>
    <w:bookmarkStart w:name="z120" w:id="114"/>
    <w:p>
      <w:pPr>
        <w:spacing w:after="0"/>
        <w:ind w:left="0"/>
        <w:jc w:val="both"/>
      </w:pPr>
      <w:r>
        <w:rPr>
          <w:rFonts w:ascii="Times New Roman"/>
          <w:b w:val="false"/>
          <w:i w:val="false"/>
          <w:color w:val="000000"/>
          <w:sz w:val="28"/>
        </w:rPr>
        <w:t>
      10.3. Обстоятельствами непреодолимой силы являются пожары, наводнения, землетрясения, стихийные бедствия, террористические акты, запретительные меры, предусмотренные в правовых актах государственных органов Республики Казахстан,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114"/>
    <w:bookmarkStart w:name="z121" w:id="115"/>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115"/>
    <w:bookmarkStart w:name="z122" w:id="116"/>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16"/>
    <w:bookmarkStart w:name="z123" w:id="117"/>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117"/>
    <w:bookmarkStart w:name="z124" w:id="118"/>
    <w:p>
      <w:pPr>
        <w:spacing w:after="0"/>
        <w:ind w:left="0"/>
        <w:jc w:val="left"/>
      </w:pPr>
      <w:r>
        <w:rPr>
          <w:rFonts w:ascii="Times New Roman"/>
          <w:b/>
          <w:i w:val="false"/>
          <w:color w:val="000000"/>
        </w:rPr>
        <w:t xml:space="preserve"> Глава 11. Срок действия Договора</w:t>
      </w:r>
    </w:p>
    <w:bookmarkEnd w:id="118"/>
    <w:bookmarkStart w:name="z125" w:id="119"/>
    <w:p>
      <w:pPr>
        <w:spacing w:after="0"/>
        <w:ind w:left="0"/>
        <w:jc w:val="both"/>
      </w:pPr>
      <w:r>
        <w:rPr>
          <w:rFonts w:ascii="Times New Roman"/>
          <w:b w:val="false"/>
          <w:i w:val="false"/>
          <w:color w:val="000000"/>
          <w:sz w:val="28"/>
        </w:rPr>
        <w:t xml:space="preserve">
      11.1. Настоящий Договор вступает в силу и становится обязательным для Сторон с момента уплаты Страхователем страховой премии и действует с учетом требования </w:t>
      </w:r>
      <w:r>
        <w:rPr>
          <w:rFonts w:ascii="Times New Roman"/>
          <w:b w:val="false"/>
          <w:i w:val="false"/>
          <w:color w:val="000000"/>
          <w:sz w:val="28"/>
        </w:rPr>
        <w:t>пункта 5</w:t>
      </w:r>
      <w:r>
        <w:rPr>
          <w:rFonts w:ascii="Times New Roman"/>
          <w:b w:val="false"/>
          <w:i w:val="false"/>
          <w:color w:val="000000"/>
          <w:sz w:val="28"/>
        </w:rPr>
        <w:t xml:space="preserve"> статьи 97 Кодекса до "_____" ________20__года.</w:t>
      </w:r>
    </w:p>
    <w:bookmarkEnd w:id="119"/>
    <w:bookmarkStart w:name="z126" w:id="120"/>
    <w:p>
      <w:pPr>
        <w:spacing w:after="0"/>
        <w:ind w:left="0"/>
        <w:jc w:val="both"/>
      </w:pPr>
      <w:r>
        <w:rPr>
          <w:rFonts w:ascii="Times New Roman"/>
          <w:b w:val="false"/>
          <w:i w:val="false"/>
          <w:color w:val="000000"/>
          <w:sz w:val="28"/>
        </w:rPr>
        <w:t>
      11.2. Действие настоящего Договора прекращается в случаях:</w:t>
      </w:r>
    </w:p>
    <w:bookmarkEnd w:id="120"/>
    <w:bookmarkStart w:name="z127" w:id="121"/>
    <w:p>
      <w:pPr>
        <w:spacing w:after="0"/>
        <w:ind w:left="0"/>
        <w:jc w:val="both"/>
      </w:pPr>
      <w:r>
        <w:rPr>
          <w:rFonts w:ascii="Times New Roman"/>
          <w:b w:val="false"/>
          <w:i w:val="false"/>
          <w:color w:val="000000"/>
          <w:sz w:val="28"/>
        </w:rPr>
        <w:t>
      1) истечения срока действия настоящего Договора;</w:t>
      </w:r>
    </w:p>
    <w:bookmarkEnd w:id="121"/>
    <w:bookmarkStart w:name="z128" w:id="122"/>
    <w:p>
      <w:pPr>
        <w:spacing w:after="0"/>
        <w:ind w:left="0"/>
        <w:jc w:val="both"/>
      </w:pPr>
      <w:r>
        <w:rPr>
          <w:rFonts w:ascii="Times New Roman"/>
          <w:b w:val="false"/>
          <w:i w:val="false"/>
          <w:color w:val="000000"/>
          <w:sz w:val="28"/>
        </w:rPr>
        <w:t>
      2) осуществления страховой выплаты в полном объеме.</w:t>
      </w:r>
    </w:p>
    <w:bookmarkEnd w:id="122"/>
    <w:bookmarkStart w:name="z129" w:id="123"/>
    <w:p>
      <w:pPr>
        <w:spacing w:after="0"/>
        <w:ind w:left="0"/>
        <w:jc w:val="both"/>
      </w:pPr>
      <w:r>
        <w:rPr>
          <w:rFonts w:ascii="Times New Roman"/>
          <w:b w:val="false"/>
          <w:i w:val="false"/>
          <w:color w:val="000000"/>
          <w:sz w:val="28"/>
        </w:rPr>
        <w:t>
      11.3. Период действия страховой защиты совпадает со сроком действия Договора.</w:t>
      </w:r>
    </w:p>
    <w:bookmarkEnd w:id="123"/>
    <w:bookmarkStart w:name="z130" w:id="124"/>
    <w:p>
      <w:pPr>
        <w:spacing w:after="0"/>
        <w:ind w:left="0"/>
        <w:jc w:val="both"/>
      </w:pPr>
      <w:r>
        <w:rPr>
          <w:rFonts w:ascii="Times New Roman"/>
          <w:b w:val="false"/>
          <w:i w:val="false"/>
          <w:color w:val="000000"/>
          <w:sz w:val="28"/>
        </w:rPr>
        <w:t>
      11.4. Местом действия настоящего Договора является территория Республики Казахстан.</w:t>
      </w:r>
    </w:p>
    <w:bookmarkEnd w:id="124"/>
    <w:bookmarkStart w:name="z131" w:id="125"/>
    <w:p>
      <w:pPr>
        <w:spacing w:after="0"/>
        <w:ind w:left="0"/>
        <w:jc w:val="left"/>
      </w:pPr>
      <w:r>
        <w:rPr>
          <w:rFonts w:ascii="Times New Roman"/>
          <w:b/>
          <w:i w:val="false"/>
          <w:color w:val="000000"/>
        </w:rPr>
        <w:t xml:space="preserve"> Глава 12. Изменение условий Договора</w:t>
      </w:r>
    </w:p>
    <w:bookmarkEnd w:id="125"/>
    <w:bookmarkStart w:name="z132" w:id="126"/>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126"/>
    <w:bookmarkStart w:name="z133" w:id="127"/>
    <w:p>
      <w:pPr>
        <w:spacing w:after="0"/>
        <w:ind w:left="0"/>
        <w:jc w:val="left"/>
      </w:pPr>
      <w:r>
        <w:rPr>
          <w:rFonts w:ascii="Times New Roman"/>
          <w:b/>
          <w:i w:val="false"/>
          <w:color w:val="000000"/>
        </w:rPr>
        <w:t xml:space="preserve"> Глава 13. Прекращение и досрочное расторжение Договора</w:t>
      </w:r>
    </w:p>
    <w:bookmarkEnd w:id="127"/>
    <w:bookmarkStart w:name="z134" w:id="128"/>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128"/>
    <w:bookmarkStart w:name="z135" w:id="129"/>
    <w:p>
      <w:pPr>
        <w:spacing w:after="0"/>
        <w:ind w:left="0"/>
        <w:jc w:val="both"/>
      </w:pPr>
      <w:r>
        <w:rPr>
          <w:rFonts w:ascii="Times New Roman"/>
          <w:b w:val="false"/>
          <w:i w:val="false"/>
          <w:color w:val="000000"/>
          <w:sz w:val="28"/>
        </w:rPr>
        <w:t>
      1) истечения срока действия Договора;</w:t>
      </w:r>
    </w:p>
    <w:bookmarkEnd w:id="129"/>
    <w:bookmarkStart w:name="z136" w:id="130"/>
    <w:p>
      <w:pPr>
        <w:spacing w:after="0"/>
        <w:ind w:left="0"/>
        <w:jc w:val="both"/>
      </w:pPr>
      <w:r>
        <w:rPr>
          <w:rFonts w:ascii="Times New Roman"/>
          <w:b w:val="false"/>
          <w:i w:val="false"/>
          <w:color w:val="000000"/>
          <w:sz w:val="28"/>
        </w:rPr>
        <w:t xml:space="preserve">
      2) досрочного прекращения настоящего Договора согласно </w:t>
      </w:r>
      <w:r>
        <w:rPr>
          <w:rFonts w:ascii="Times New Roman"/>
          <w:b w:val="false"/>
          <w:i w:val="false"/>
          <w:color w:val="000000"/>
          <w:sz w:val="28"/>
        </w:rPr>
        <w:t>статье 841</w:t>
      </w:r>
      <w:r>
        <w:rPr>
          <w:rFonts w:ascii="Times New Roman"/>
          <w:b w:val="false"/>
          <w:i w:val="false"/>
          <w:color w:val="000000"/>
          <w:sz w:val="28"/>
        </w:rPr>
        <w:t xml:space="preserve"> Гражданского кодекса;</w:t>
      </w:r>
    </w:p>
    <w:bookmarkEnd w:id="130"/>
    <w:bookmarkStart w:name="z137" w:id="131"/>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131"/>
    <w:bookmarkStart w:name="z138" w:id="132"/>
    <w:p>
      <w:pPr>
        <w:spacing w:after="0"/>
        <w:ind w:left="0"/>
        <w:jc w:val="both"/>
      </w:pPr>
      <w:r>
        <w:rPr>
          <w:rFonts w:ascii="Times New Roman"/>
          <w:b w:val="false"/>
          <w:i w:val="false"/>
          <w:color w:val="000000"/>
          <w:sz w:val="28"/>
        </w:rPr>
        <w:t>
      4) соглашения Сторон при наличии письменного согласия Выгодоприобретателя о расторжении настоящего Договора. Сторона, инициирующая расторжение, обязана уведомить другую Сторону о своем намерении досрочно прекратить настоящий Договор не менее чем за 5 (пять) календарных дней до предполагаемой даты расторжения с приложением письменного согласия Выгодоприобретателя. При этом дата расторжения настоящего Договора не может быть ранее даты письменного согласия Выгодоприобретателя.</w:t>
      </w:r>
    </w:p>
    <w:bookmarkEnd w:id="132"/>
    <w:bookmarkStart w:name="z139" w:id="133"/>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133"/>
    <w:bookmarkStart w:name="z140" w:id="134"/>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w:t>
      </w:r>
    </w:p>
    <w:bookmarkEnd w:id="134"/>
    <w:bookmarkStart w:name="z141" w:id="135"/>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135"/>
    <w:bookmarkStart w:name="z142" w:id="136"/>
    <w:p>
      <w:pPr>
        <w:spacing w:after="0"/>
        <w:ind w:left="0"/>
        <w:jc w:val="both"/>
      </w:pPr>
      <w:r>
        <w:rPr>
          <w:rFonts w:ascii="Times New Roman"/>
          <w:b w:val="false"/>
          <w:i w:val="false"/>
          <w:color w:val="000000"/>
          <w:sz w:val="28"/>
        </w:rPr>
        <w:t>
      13.5. При досрочном прекращении настоящего Договора по основанию, указанному в подпункте 4) пункта 13.1. настоящего Договора, Страховщик возвращает Страхователю часть страховой премии пропорционально не истекшему периоду страхования за минусом административных расходов в размере ____ (_____________________) процента от суммы премии, подлежащей возврату. __________ (прописью)</w:t>
      </w:r>
    </w:p>
    <w:bookmarkEnd w:id="136"/>
    <w:bookmarkStart w:name="z143" w:id="137"/>
    <w:p>
      <w:pPr>
        <w:spacing w:after="0"/>
        <w:ind w:left="0"/>
        <w:jc w:val="both"/>
      </w:pPr>
      <w:r>
        <w:rPr>
          <w:rFonts w:ascii="Times New Roman"/>
          <w:b w:val="false"/>
          <w:i w:val="false"/>
          <w:color w:val="000000"/>
          <w:sz w:val="28"/>
        </w:rPr>
        <w:t>
      13.6.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137"/>
    <w:bookmarkStart w:name="z144" w:id="138"/>
    <w:p>
      <w:pPr>
        <w:spacing w:after="0"/>
        <w:ind w:left="0"/>
        <w:jc w:val="left"/>
      </w:pPr>
      <w:r>
        <w:rPr>
          <w:rFonts w:ascii="Times New Roman"/>
          <w:b/>
          <w:i w:val="false"/>
          <w:color w:val="000000"/>
        </w:rPr>
        <w:t xml:space="preserve"> Глава 14. Порядок разрешения споров</w:t>
      </w:r>
    </w:p>
    <w:bookmarkEnd w:id="138"/>
    <w:bookmarkStart w:name="z145" w:id="139"/>
    <w:p>
      <w:pPr>
        <w:spacing w:after="0"/>
        <w:ind w:left="0"/>
        <w:jc w:val="both"/>
      </w:pPr>
      <w:r>
        <w:rPr>
          <w:rFonts w:ascii="Times New Roman"/>
          <w:b w:val="false"/>
          <w:i w:val="false"/>
          <w:color w:val="000000"/>
          <w:sz w:val="28"/>
        </w:rPr>
        <w:t>
      14.1. Все споры, возникающие между Сторонами по настоящему Договору, разрешаются путем проведения переговоров.</w:t>
      </w:r>
    </w:p>
    <w:bookmarkEnd w:id="139"/>
    <w:bookmarkStart w:name="z146" w:id="140"/>
    <w:p>
      <w:pPr>
        <w:spacing w:after="0"/>
        <w:ind w:left="0"/>
        <w:jc w:val="both"/>
      </w:pPr>
      <w:r>
        <w:rPr>
          <w:rFonts w:ascii="Times New Roman"/>
          <w:b w:val="false"/>
          <w:i w:val="false"/>
          <w:color w:val="000000"/>
          <w:sz w:val="28"/>
        </w:rPr>
        <w:t>
      14.2.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40"/>
    <w:bookmarkStart w:name="z147" w:id="141"/>
    <w:p>
      <w:pPr>
        <w:spacing w:after="0"/>
        <w:ind w:left="0"/>
        <w:jc w:val="left"/>
      </w:pPr>
      <w:r>
        <w:rPr>
          <w:rFonts w:ascii="Times New Roman"/>
          <w:b/>
          <w:i w:val="false"/>
          <w:color w:val="000000"/>
        </w:rPr>
        <w:t xml:space="preserve"> Глава 15. Заключительные положения</w:t>
      </w:r>
    </w:p>
    <w:bookmarkEnd w:id="141"/>
    <w:bookmarkStart w:name="z148" w:id="142"/>
    <w:p>
      <w:pPr>
        <w:spacing w:after="0"/>
        <w:ind w:left="0"/>
        <w:jc w:val="both"/>
      </w:pPr>
      <w:r>
        <w:rPr>
          <w:rFonts w:ascii="Times New Roman"/>
          <w:b w:val="false"/>
          <w:i w:val="false"/>
          <w:color w:val="000000"/>
          <w:sz w:val="28"/>
        </w:rPr>
        <w:t>
      15.1. Приложение,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142"/>
    <w:bookmarkStart w:name="z149" w:id="143"/>
    <w:p>
      <w:pPr>
        <w:spacing w:after="0"/>
        <w:ind w:left="0"/>
        <w:jc w:val="both"/>
      </w:pPr>
      <w:r>
        <w:rPr>
          <w:rFonts w:ascii="Times New Roman"/>
          <w:b w:val="false"/>
          <w:i w:val="false"/>
          <w:color w:val="000000"/>
          <w:sz w:val="28"/>
        </w:rPr>
        <w:t>
      15.2. Стороны исполняют требования законодательства Республики Казахстан о противодействии легализации (отмыванию) доходов, полученных преступным путем, и финансированию терроризма, в том числе путем предоставления необходимых документов, сведений, заверений.</w:t>
      </w:r>
    </w:p>
    <w:bookmarkEnd w:id="143"/>
    <w:bookmarkStart w:name="z150" w:id="144"/>
    <w:p>
      <w:pPr>
        <w:spacing w:after="0"/>
        <w:ind w:left="0"/>
        <w:jc w:val="both"/>
      </w:pPr>
      <w:r>
        <w:rPr>
          <w:rFonts w:ascii="Times New Roman"/>
          <w:b w:val="false"/>
          <w:i w:val="false"/>
          <w:color w:val="000000"/>
          <w:sz w:val="28"/>
        </w:rPr>
        <w:t>
      15.3.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144"/>
    <w:bookmarkStart w:name="z151" w:id="145"/>
    <w:p>
      <w:pPr>
        <w:spacing w:after="0"/>
        <w:ind w:left="0"/>
        <w:jc w:val="both"/>
      </w:pPr>
      <w:r>
        <w:rPr>
          <w:rFonts w:ascii="Times New Roman"/>
          <w:b w:val="false"/>
          <w:i w:val="false"/>
          <w:color w:val="000000"/>
          <w:sz w:val="28"/>
        </w:rPr>
        <w:t>
      15.4.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bookmarkEnd w:id="145"/>
    <w:bookmarkStart w:name="z152" w:id="146"/>
    <w:p>
      <w:pPr>
        <w:spacing w:after="0"/>
        <w:ind w:left="0"/>
        <w:jc w:val="both"/>
      </w:pPr>
      <w:r>
        <w:rPr>
          <w:rFonts w:ascii="Times New Roman"/>
          <w:b w:val="false"/>
          <w:i w:val="false"/>
          <w:color w:val="000000"/>
          <w:sz w:val="28"/>
        </w:rPr>
        <w:t>
      15.5.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bookmarkEnd w:id="146"/>
    <w:bookmarkStart w:name="z153" w:id="147"/>
    <w:p>
      <w:pPr>
        <w:spacing w:after="0"/>
        <w:ind w:left="0"/>
        <w:jc w:val="left"/>
      </w:pPr>
      <w:r>
        <w:rPr>
          <w:rFonts w:ascii="Times New Roman"/>
          <w:b/>
          <w:i w:val="false"/>
          <w:color w:val="000000"/>
        </w:rPr>
        <w:t xml:space="preserve"> Глава 16. Реквизиты Сторон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 идентификационный номер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_____________________________</w:t>
            </w:r>
          </w:p>
          <w:p>
            <w:pPr>
              <w:spacing w:after="20"/>
              <w:ind w:left="20"/>
              <w:jc w:val="both"/>
            </w:pPr>
            <w:r>
              <w:rPr>
                <w:rFonts w:ascii="Times New Roman"/>
                <w:b w:val="false"/>
                <w:i w:val="false"/>
                <w:color w:val="000000"/>
                <w:sz w:val="20"/>
              </w:rPr>
              <w:t>
Резидент_____________________</w:t>
            </w:r>
          </w:p>
          <w:p>
            <w:pPr>
              <w:spacing w:after="20"/>
              <w:ind w:left="20"/>
              <w:jc w:val="both"/>
            </w:pPr>
            <w:r>
              <w:rPr>
                <w:rFonts w:ascii="Times New Roman"/>
                <w:b w:val="false"/>
                <w:i w:val="false"/>
                <w:color w:val="000000"/>
                <w:sz w:val="20"/>
              </w:rPr>
              <w:t>
Нерезидент_____________________</w:t>
            </w:r>
          </w:p>
          <w:p>
            <w:pPr>
              <w:spacing w:after="20"/>
              <w:ind w:left="20"/>
              <w:jc w:val="both"/>
            </w:pPr>
            <w:r>
              <w:rPr>
                <w:rFonts w:ascii="Times New Roman"/>
                <w:b w:val="false"/>
                <w:i w:val="false"/>
                <w:color w:val="000000"/>
                <w:sz w:val="20"/>
              </w:rPr>
              <w:t xml:space="preserve">                     (указать страну)</w:t>
            </w:r>
          </w:p>
          <w:p>
            <w:pPr>
              <w:spacing w:after="20"/>
              <w:ind w:left="20"/>
              <w:jc w:val="both"/>
            </w:pPr>
            <w:r>
              <w:rPr>
                <w:rFonts w:ascii="Times New Roman"/>
                <w:b w:val="false"/>
                <w:i w:val="false"/>
                <w:color w:val="000000"/>
                <w:sz w:val="20"/>
              </w:rPr>
              <w:t>
Вид экономической деятельности _________________________________</w:t>
            </w:r>
          </w:p>
          <w:p>
            <w:pPr>
              <w:spacing w:after="20"/>
              <w:ind w:left="20"/>
              <w:jc w:val="both"/>
            </w:pPr>
            <w:r>
              <w:rPr>
                <w:rFonts w:ascii="Times New Roman"/>
                <w:b w:val="false"/>
                <w:i w:val="false"/>
                <w:color w:val="000000"/>
                <w:sz w:val="20"/>
              </w:rPr>
              <w:t>
Код сектора экономики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код______________________________</w:t>
            </w:r>
          </w:p>
          <w:p>
            <w:pPr>
              <w:spacing w:after="20"/>
              <w:ind w:left="20"/>
              <w:jc w:val="both"/>
            </w:pPr>
            <w:r>
              <w:rPr>
                <w:rFonts w:ascii="Times New Roman"/>
                <w:b w:val="false"/>
                <w:i w:val="false"/>
                <w:color w:val="000000"/>
                <w:sz w:val="20"/>
              </w:rPr>
              <w:t>
Резидент_________________________</w:t>
            </w:r>
          </w:p>
          <w:p>
            <w:pPr>
              <w:spacing w:after="20"/>
              <w:ind w:left="20"/>
              <w:jc w:val="both"/>
            </w:pPr>
            <w:r>
              <w:rPr>
                <w:rFonts w:ascii="Times New Roman"/>
                <w:b w:val="false"/>
                <w:i w:val="false"/>
                <w:color w:val="000000"/>
                <w:sz w:val="20"/>
              </w:rPr>
              <w:t>
Нерезидент_________________________</w:t>
            </w:r>
          </w:p>
          <w:p>
            <w:pPr>
              <w:spacing w:after="20"/>
              <w:ind w:left="20"/>
              <w:jc w:val="both"/>
            </w:pPr>
            <w:r>
              <w:rPr>
                <w:rFonts w:ascii="Times New Roman"/>
                <w:b w:val="false"/>
                <w:i w:val="false"/>
                <w:color w:val="000000"/>
                <w:sz w:val="20"/>
              </w:rPr>
              <w:t xml:space="preserve">                             (указать страну)</w:t>
            </w:r>
          </w:p>
          <w:p>
            <w:pPr>
              <w:spacing w:after="20"/>
              <w:ind w:left="20"/>
              <w:jc w:val="both"/>
            </w:pPr>
            <w:r>
              <w:rPr>
                <w:rFonts w:ascii="Times New Roman"/>
                <w:b w:val="false"/>
                <w:i w:val="false"/>
                <w:color w:val="000000"/>
                <w:sz w:val="20"/>
              </w:rPr>
              <w:t>
Вид экономической деятельности __________________________________</w:t>
            </w:r>
          </w:p>
          <w:p>
            <w:pPr>
              <w:spacing w:after="20"/>
              <w:ind w:left="20"/>
              <w:jc w:val="both"/>
            </w:pPr>
            <w:r>
              <w:rPr>
                <w:rFonts w:ascii="Times New Roman"/>
                <w:b w:val="false"/>
                <w:i w:val="false"/>
                <w:color w:val="000000"/>
                <w:sz w:val="20"/>
              </w:rPr>
              <w:t>
Код сектора экономики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Место печати (при ее наличии) (для юридических лиц, за исключением субъектов частного предпринимательства)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Место печати (при ее наличии) (для юридических лиц, за исключением субъектов частного предпринимательства)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