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913" w14:textId="89a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28 февраля 2018 года № 72. Зарегистрирован в Министерстве юстиции Республики Казахстан 26 марта 2018 года № 16641. Утратил силу приказом Министра энергетики Республики Казахстан от 30 октября 2025 года № 419-н/қ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30.10.2025 </w:t>
      </w:r>
      <w:r>
        <w:rPr>
          <w:rFonts w:ascii="Times New Roman"/>
          <w:b w:val="false"/>
          <w:i w:val="false"/>
          <w:color w:val="000000"/>
          <w:sz w:val="28"/>
        </w:rPr>
        <w:t>№ 419-н/қ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393 Кодекса Республики Казахстан  от 25 декабря 2017 года "О налогах и других обязательных платежах в бюджет" (Налоговый кодекс)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72</w:t>
            </w:r>
            <w:r>
              <w:br/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государства-члена Евразийского экономического союза, облагаются налогом на добавленную стоимость по нулевой ставке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"/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"КазРосГаз"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