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64b2" w14:textId="c1d6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января 2018 года № 20. Зарегистрирован в Министерстве юстиции Республики Казахстан 16 марта 2018 года № 16619.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в информационно-правовой системе "Әділет" 23 июня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"Добровольное анонимное и обязательное конфиденциальное медицинское обследование на наличие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листа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справки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 согласно приложению 14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стандарт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согласно приложению 15 к настоящему приказу.";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 и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февраля 2018 года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201__ года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перечисленных суммах отчислений и (или) взносов на обязательное социальное медицинское страхование" (далее – государственная услуга).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Государственная корпорация "Правительство для граждан" (далее – услугодатель).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- 10 (десять) рабочих дней;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услугодателя– 20 (двадцать) минут.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информации о перечисленных суммах отчислений и (или) взносов на обязательное социальное медицинское страхование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(далее-услугополучатель).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(по доверенности, удостоверенной нотариально) к услугодателю: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 или Министерства, по адресу, указанному в пункте 13 настоящего стандарта государственной услуги либо по адресу: 010000, г. Астана, ул. Мәңгілік ел 8, Дом Министерств, подъезд № 5.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www.mz.gov.kz, раздел "Государственные услуги", Государственной корпорации – www.gov4c.kz.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</w:t>
      </w:r>
      <w:r>
        <w:rPr>
          <w:rFonts w:ascii="Times New Roman"/>
          <w:b w:val="false"/>
          <w:i w:val="false"/>
          <w:color w:val="000000"/>
          <w:sz w:val="28"/>
        </w:rPr>
        <w:t>, Единый контакт-центр по вопросам оказания государственных услуг: 8-800-080-7777, 1414.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о перечисленных сумма</w:t>
      </w:r>
      <w:r>
        <w:rPr>
          <w:rFonts w:ascii="Times New Roman"/>
          <w:b/>
          <w:i w:val="false"/>
          <w:color w:val="000000"/>
          <w:sz w:val="28"/>
        </w:rPr>
        <w:t>х отчислений и (или) взносов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обязательное социальное медицинское страхование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 (при его нали</w:t>
      </w:r>
      <w:r>
        <w:rPr>
          <w:rFonts w:ascii="Times New Roman"/>
          <w:b/>
          <w:i w:val="false"/>
          <w:color w:val="000000"/>
          <w:sz w:val="28"/>
        </w:rPr>
        <w:t>чии): 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ИИН _______________________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571"/>
        <w:gridCol w:w="1572"/>
        <w:gridCol w:w="3607"/>
        <w:gridCol w:w="697"/>
        <w:gridCol w:w="698"/>
        <w:gridCol w:w="698"/>
        <w:gridCol w:w="1135"/>
        <w:gridCol w:w="699"/>
      </w:tblGrid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отчислений/взносов</w:t>
            </w:r>
          </w:p>
          <w:bookmarkEnd w:id="66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поступления (отчисление или взнос)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года 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гражданина (гражданки)____________________________________________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"__" ________ _______ г., проживающего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ИИН (индивидуальный идентификационный номер)________________________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удостоверения личности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предоставить информацию о перечисленных суммах отчислений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взносов на обязательное социальное медицинское страхование за период с "___" 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по "____" _______ 20 ___ г. Даю согласие на сбор и обработку моих персональных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необходимых для оказания государственной услуги "Выдача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перечисленных суммах отчислений и (или) взносов на обязательное социальное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 Дата заполнения "___" _______ _____ г.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 от 15 апреля 2013 года, отдел №____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корпорация"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информации о перечисленных суммах отчислений и (или) взносов на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социальное медицинское страхование"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об участии в системе обязательного социального медицинского страхования в качестве потребителя медицинских услуг"</w:t>
      </w:r>
    </w:p>
    <w:bookmarkEnd w:id="71"/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об участии в системе обязательного социального медицинского страхования в качестве потребителя медицинских услуг" (далее – государственная услуга).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"Фонд социального медицинского страхования" (далее – услугодатель).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</w:t>
      </w:r>
      <w:r>
        <w:rPr>
          <w:rFonts w:ascii="Times New Roman"/>
          <w:b w:val="false"/>
          <w:i w:val="false"/>
          <w:color w:val="000000"/>
          <w:sz w:val="28"/>
        </w:rPr>
        <w:t xml:space="preserve"> 3 (три) рабочих дня;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- 20 (двадцать) минут.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справки об участии в системе обязательного социального медицинского страхования в качестве потребителя медицинских услуг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(далее-услугополучатель).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(по доверенности, удостоверенной нотариально) в Государственную корпорацию: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приложению 3 к настоящему стандарту государственной услуги.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93"/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услугодателя, Государственной корпорации или на имя руководителя Министерства, по адресу, указанному в пункте 13 настоящего стандарта государственной услуги либо по адресу: 010000, г.Астана, ул. Мәңгілік ел 8, Дом Министерств, подъезд № 5.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услугодателя, Министерства или Государственной корпорации.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 Министерства www.mz.gov.kz, раздел "Государственные услуги", Государственной корпорации – www.gov4c.kz.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</w:t>
      </w:r>
      <w:r>
        <w:rPr>
          <w:rFonts w:ascii="Times New Roman"/>
          <w:b w:val="false"/>
          <w:i w:val="false"/>
          <w:color w:val="000000"/>
          <w:sz w:val="28"/>
        </w:rPr>
        <w:t>, Единый контакт-центр по вопросам оказания государственных услуг: 8-800-080-7777, 1414.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Справка об участии в системе обязательного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медицинского страхования в качестве потребителя медицинских услуг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460"/>
        <w:gridCol w:w="1813"/>
        <w:gridCol w:w="514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 / индивидуальный идентификационный номер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последнего поступления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Статус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года 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гражданина (гражданки)___________________________________________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"__" ________ _______ г., проживающего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адресу: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ИИН (индивидуальный идентификационный номер)________________________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удостоверения личности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предоставить справку об участии в системе обязательного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в качестве потребителя медицинских услуг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 __ г. 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"Выдача справок об участии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 в качестве потребителя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 Дата заполнения "___" _______ ____ г.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 от 15 апреля 2013 года, отдел №____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корпорация"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информации о перечисленных суммах отчислений и (или) взносов на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социальное медицинское страхование"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