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fab9ca" w14:textId="7fab9c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формы заявления об участии (контроле) в контролируемой иностранной компании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финансов Республики Казахстан от 5 марта 2018 года № 334. Зарегистрирован в Министерстве юстиции Республики Казахстан 16 марта 2018 года № 16614. Утратил силу приказом Министра финансов Республики Казахстан от 25 сентября 2025 года № 536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финансов Республики Казахстан от 25.09.2025 </w:t>
      </w:r>
      <w:r>
        <w:rPr>
          <w:rFonts w:ascii="Times New Roman"/>
          <w:b w:val="false"/>
          <w:i w:val="false"/>
          <w:color w:val="ff0000"/>
          <w:sz w:val="28"/>
        </w:rPr>
        <w:t>№ 536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01.01.2026).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298 Кодекса Республики Казахстан от 25 декабря 2017 года "О налогах и других обязательных платежах в бюджет" (Налоговый кодекс)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прилагаемую форму </w:t>
      </w:r>
      <w:r>
        <w:rPr>
          <w:rFonts w:ascii="Times New Roman"/>
          <w:b w:val="false"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об участии (контроле) в контролируемой иностранной компании.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государственных доходов Министерства финансов Республики Казахстан (Тенгебаев А.М.) в установленном законодательством порядке обеспечить: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приказа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финансов Республики Казахстан;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течении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1), 2) и 3) настоящего пункта.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финансов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Султанов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приказом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марта 2018 года № 334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об участии (контроле) в контролируемой иностранной компании 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68199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Примечание: пояснение по заполнению заявления об участии (контроле) в контролируемой иностранной компании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форме заявления об участии (контроле) в контролируемой иностранной компании.</w:t>
      </w:r>
    </w:p>
    <w:bookmarkEnd w:id="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участии (контроле)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контролируемой иностранной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компании</w:t>
            </w:r>
          </w:p>
        </w:tc>
      </w:tr>
    </w:tbl>
    <w:bookmarkStart w:name="z29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Пояснение по заполнению формы заявления об участии (контроле) в контролируемой иностранной компании</w:t>
      </w:r>
    </w:p>
    <w:bookmarkEnd w:id="22"/>
    <w:bookmarkStart w:name="z30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Пояснение по заполнению заявления об участии (контроле) в контролируемой иностранной компании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разделе "Общая информация о налогоплательщике" налогоплательщик-резидент указывает следующие данные: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ИИН/БИН – индивидуальный идентификационный номер (бизнес-идентификационный номер) налогоплательщика;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налоговый период, за который представляется заявление об участии (контроле) в контролируемой иностранной компании (далее – Заявление) – отчетный налоговый период (указывается арабскими цифрами);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наименование юридического лица в соответствии с учредительными документами или фамилия, имя, отчество физического лица (при его наличии) налогоплательщика;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вид заявления (заполняется соответствующая ячейка в зависимости от вида Заявления): 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ячейка "первоначальное" – Заявление, представляемое впервые; 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ячейка "очередное" – Заявление, представляемое в последующие финансовые годы после представления первоначального Заявления;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ячейка "скорректированное" – Заявление, представляемое с учетом внесенных изменений и (или) дополнений, в случае обнаружения участником неполноты сведений, неточностей либо ошибок в заполнении представленного Заявления; 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ячейка "ликвидационное" – Заявление, представляемое при прекращении деятельности, ликвидации или реорганизации контролируемой иностранной компании (далее – КИК);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основания подачи заявления.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Соответствующие ячейки отмечаются с учетом представления Заявления по основаниям,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298 Налогового кодекса;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категория налогоплательщика.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Соответствующая ячейка отмечается в зависимости к какой категории относится налогоплательщик, указанный в строках А, B, C, D, Е;</w:t>
      </w:r>
    </w:p>
    <w:bookmarkEnd w:id="36"/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количество КИК.</w:t>
      </w:r>
    </w:p>
    <w:bookmarkEnd w:id="37"/>
    <w:bookmarkStart w:name="z4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Указывается количество КИК, отраженных в данном Заявление;</w:t>
      </w:r>
    </w:p>
    <w:bookmarkEnd w:id="38"/>
    <w:bookmarkStart w:name="z4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представленные приложения к Заявлению.</w:t>
      </w:r>
    </w:p>
    <w:bookmarkEnd w:id="39"/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Соответствующие ячейки отмечаются в случае их заполнения.</w:t>
      </w:r>
    </w:p>
    <w:bookmarkEnd w:id="40"/>
    <w:bookmarkStart w:name="z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 разделе "Ответственность налогоплательщика":</w:t>
      </w:r>
    </w:p>
    <w:bookmarkEnd w:id="41"/>
    <w:bookmarkStart w:name="z4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поле "Ф.И.О. физического лица или руководителя юридического лица" указываются фамилия, имя, отчество (при его наличии) налогоплательщика в соответствии с учредительными документами.</w:t>
      </w:r>
    </w:p>
    <w:bookmarkEnd w:id="42"/>
    <w:bookmarkStart w:name="z5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заявление предоставляется физическим лицом указывается его фамилия, имя, отчество (при наличии отчества в удостоверении личности) в соответствии с документами, удостоверяющими личность;</w:t>
      </w:r>
    </w:p>
    <w:bookmarkEnd w:id="43"/>
    <w:bookmarkStart w:name="z5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дата подачи заявления.</w:t>
      </w:r>
    </w:p>
    <w:bookmarkEnd w:id="44"/>
    <w:bookmarkStart w:name="z5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Указываются дата представления Заявления в орган государственных доходов;</w:t>
      </w:r>
    </w:p>
    <w:bookmarkEnd w:id="45"/>
    <w:bookmarkStart w:name="z5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код органа государственных доходов.</w:t>
      </w:r>
    </w:p>
    <w:bookmarkEnd w:id="46"/>
    <w:bookmarkStart w:name="z5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Указывается код органа государственных доходов по месту нахождения или жительства налогоплательщика;</w:t>
      </w:r>
    </w:p>
    <w:bookmarkEnd w:id="47"/>
    <w:bookmarkStart w:name="z5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поле "Ф.И.О. должностного лиц, принявшего заявление" указывается фамилия, имя, отчество (при его наличии) работника органа государственных доходов, принявшего Заявления;</w:t>
      </w:r>
    </w:p>
    <w:bookmarkEnd w:id="48"/>
    <w:bookmarkStart w:name="z5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дата приема заявления.</w:t>
      </w:r>
    </w:p>
    <w:bookmarkEnd w:id="49"/>
    <w:bookmarkStart w:name="z5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Указываются дата приема Заявления в орган государственных доходов;</w:t>
      </w:r>
    </w:p>
    <w:bookmarkEnd w:id="50"/>
    <w:bookmarkStart w:name="z5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входящий номер документа.</w:t>
      </w:r>
    </w:p>
    <w:bookmarkEnd w:id="51"/>
    <w:bookmarkStart w:name="z5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Указывается регистрационный номер Заявления, присваиваемый органом государственных доходов;</w:t>
      </w:r>
    </w:p>
    <w:bookmarkEnd w:id="52"/>
    <w:bookmarkStart w:name="z6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дата почтового штемпеля.</w:t>
      </w:r>
    </w:p>
    <w:bookmarkEnd w:id="53"/>
    <w:bookmarkStart w:name="z6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Указывается дата почтового штемпеля, проставленного почтовой или иной организацией связи.</w:t>
      </w:r>
    </w:p>
    <w:bookmarkEnd w:id="54"/>
    <w:bookmarkStart w:name="z62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Пояснение по заполнению приложения 1 к Заявлению</w:t>
      </w:r>
    </w:p>
    <w:bookmarkEnd w:id="55"/>
    <w:bookmarkStart w:name="z6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 разделе "Общая информация о налогоплательщике" приложения 1 к Заявлению указываются соответствующие данные, отраженные в разделе "Общая информация о налогоплательщика" Заявления.</w:t>
      </w:r>
    </w:p>
    <w:bookmarkEnd w:id="56"/>
    <w:bookmarkStart w:name="z6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В разделе "Информация о КИК или постоянном учреждении КИК (заполняется по каждой контролируемой компании)" приложения 1 к Заявлению:</w:t>
      </w:r>
    </w:p>
    <w:bookmarkEnd w:id="57"/>
    <w:bookmarkStart w:name="z6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указывается номер строки;</w:t>
      </w:r>
    </w:p>
    <w:bookmarkEnd w:id="58"/>
    <w:bookmarkStart w:name="z6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графе B указывается наименования каждой КИК или постоянного учреждения КИК; </w:t>
      </w:r>
    </w:p>
    <w:bookmarkEnd w:id="59"/>
    <w:bookmarkStart w:name="z67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указывается код страны, в которой КИК или постоянное учреждение КИК созданы (инкорпорированы) и являются резидентом. В случае, если КИК или постоянное учреждение КИК созданы в одной стране и являются резидентом в другой стране, то в данной графе указывается код страны, в которой они созданы (инкорпорированы).</w:t>
      </w:r>
    </w:p>
    <w:bookmarkEnd w:id="60"/>
    <w:bookmarkStart w:name="z6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заполнении кода страны необходимо использовать кодировку стран в соответствии с утвержденным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Комиссии Таможенного союза от 20 сентября 2010 года № 378 "О классификаторах, используемых для заполнения таможенных деклараций" (далее – решение) кроме государств с льготным налогообложением, включенным в перечень, утвержденный уполномоченным органом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294 Кодекса Республики Казахстан от 25 декабря 2017 года "О налогах и других обязательных платежах в бюджет" (Налоговый кодекс). Для государств с льготным налогообложением, включенным в перечень, утвержденный уполномоченным органом при заполнении кода страны в качестве кода страны необходимо использовать порядковые номера таких государств в соответствии с перечнем. Для государств имеющих на своей территории административные территориальные единицы с льготным налогообложением кодом страны будет считаться порядковый номер этого государства; </w:t>
      </w:r>
    </w:p>
    <w:bookmarkEnd w:id="61"/>
    <w:bookmarkStart w:name="z6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 графе D указывается один из следующих видов КИК: </w:t>
      </w:r>
    </w:p>
    <w:bookmarkEnd w:id="62"/>
    <w:bookmarkStart w:name="z7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 – юридическое лицо-нерезидент; </w:t>
      </w:r>
    </w:p>
    <w:bookmarkEnd w:id="63"/>
    <w:bookmarkStart w:name="z71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 – траст; </w:t>
      </w:r>
    </w:p>
    <w:bookmarkEnd w:id="64"/>
    <w:bookmarkStart w:name="z7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 – консорциум;</w:t>
      </w:r>
    </w:p>
    <w:bookmarkEnd w:id="65"/>
    <w:bookmarkStart w:name="z73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 – партнерство;</w:t>
      </w:r>
    </w:p>
    <w:bookmarkEnd w:id="66"/>
    <w:bookmarkStart w:name="z74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 – иное фискально-прозрачное лицо (простое товарищество); </w:t>
      </w:r>
    </w:p>
    <w:bookmarkEnd w:id="67"/>
    <w:bookmarkStart w:name="z75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E указывается номер государственной регистрации каждой КИК или постоянного учреждения КИК в стране, где они созданы (инкорпорированы);</w:t>
      </w:r>
    </w:p>
    <w:bookmarkEnd w:id="68"/>
    <w:bookmarkStart w:name="z76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графе F указывается номер налоговой регистрации каждой КИК или постоянного учреждения КИК в стране, где они созданы (инкорпорированы). Данная графа заполняется только в случае наличия регистрации КИК или постоянного учреждения КИК в налоговом органе иностранного государства;</w:t>
      </w:r>
    </w:p>
    <w:bookmarkEnd w:id="69"/>
    <w:bookmarkStart w:name="z77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графе G указывается размер доли участия, голосующих акций или контроля налогоплательщика-резидента в каждой КИК, в процентах. В данной графе указывается общий размер долей участия (голосующих акций) или контроля налогоплательщика-резидента в КИК при прямом, косвенном, конструктивном владении или прямом, косвенном, конструктивном контроле самостоятельно или через контролируемое лицо (контролируемые лица);</w:t>
      </w:r>
    </w:p>
    <w:bookmarkEnd w:id="70"/>
    <w:bookmarkStart w:name="z78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графе H указывается одна из следующих кодировок:</w:t>
      </w:r>
    </w:p>
    <w:bookmarkEnd w:id="71"/>
    <w:bookmarkStart w:name="z79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– приобретение прямо или косвенно, или конструктивно 25 и более процентов долей участия (голосующих акций) либо прямого или косвенного, или конструктивного контроля в КИК;</w:t>
      </w:r>
    </w:p>
    <w:bookmarkEnd w:id="72"/>
    <w:bookmarkStart w:name="z80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– наличие прямой или косвенной, или конструктивной 25 и более процентов доли участия (голосующих акций) либо прямого или косвенного, или конструктивного контроля в КИК;</w:t>
      </w:r>
    </w:p>
    <w:bookmarkEnd w:id="73"/>
    <w:bookmarkStart w:name="z81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– учреждение (создание) КИК;</w:t>
      </w:r>
    </w:p>
    <w:bookmarkEnd w:id="74"/>
    <w:bookmarkStart w:name="z8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– изменение доли участия (голосующих акций) либо контроля в КИК;</w:t>
      </w:r>
    </w:p>
    <w:bookmarkEnd w:id="75"/>
    <w:bookmarkStart w:name="z83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– прекращение 25 и более процентов доли участия (голосующих акций) либо контроля в КИК;</w:t>
      </w:r>
    </w:p>
    <w:bookmarkEnd w:id="76"/>
    <w:bookmarkStart w:name="z84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 –прекращение (ликвидация) КИК;</w:t>
      </w:r>
    </w:p>
    <w:bookmarkEnd w:id="77"/>
    <w:bookmarkStart w:name="z85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 графе I указывается одна из следующих дат в соответствии с информацией, отраженной в графе H:</w:t>
      </w:r>
    </w:p>
    <w:bookmarkEnd w:id="78"/>
    <w:bookmarkStart w:name="z86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приобретения прямо или косвенно, или конструктивно долей участия (голосующих акций) либо приобретения прямого или косвенного, или конструктивного контроля в КИК;</w:t>
      </w:r>
    </w:p>
    <w:bookmarkEnd w:id="79"/>
    <w:bookmarkStart w:name="z87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учреждения (создания) КИК;</w:t>
      </w:r>
    </w:p>
    <w:bookmarkEnd w:id="80"/>
    <w:bookmarkStart w:name="z88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изменения доли участия (голосующих акций) либо контроля в КИК;</w:t>
      </w:r>
    </w:p>
    <w:bookmarkEnd w:id="81"/>
    <w:bookmarkStart w:name="z89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прекращения доли участия (голосующих акций) либо контроля в КИК;</w:t>
      </w:r>
    </w:p>
    <w:bookmarkEnd w:id="82"/>
    <w:bookmarkStart w:name="z90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прекращения (ликвидации) КИК;</w:t>
      </w:r>
    </w:p>
    <w:bookmarkEnd w:id="83"/>
    <w:bookmarkStart w:name="z91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в графах J и K указываются даты первого и последнего дня отчетного периода, в котором признана финансовая прибыль КИК или постоянного учреждения КИК; </w:t>
      </w:r>
    </w:p>
    <w:bookmarkEnd w:id="84"/>
    <w:bookmarkStart w:name="z92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 графах L и M указываются даты первого и последнего дня налогового периода по налогу на прибыль в государстве, в котором КИК или постоянное учреждение КИК созданы (инкорпорированы);</w:t>
      </w:r>
    </w:p>
    <w:bookmarkEnd w:id="85"/>
    <w:bookmarkStart w:name="z93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 графе N указывается дата утверждения акционерами (участниками) финансовой отчетности КИК или постоянного учреждения КИК за отчетный период;</w:t>
      </w:r>
    </w:p>
    <w:bookmarkEnd w:id="86"/>
    <w:bookmarkStart w:name="z94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 графе O указывается дата составления аудиторского отчета к финансовой отчетности КИК или постоянного учреждения КИК. </w:t>
      </w:r>
    </w:p>
    <w:bookmarkEnd w:id="87"/>
    <w:bookmarkStart w:name="z9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на момент заполнения настоящего Заявления налогоплательщику-резиденту не известны точные дата утверждения финансовой отчетности КИК за отчетный период и дата составления аудиторского отчета к такой финансовой отчетности, то в графах N и O указываются даты, рассчитанные с учетом даты утверждения финансовой отчетности за предыдущий финансовый период и даты составления аудиторского отчета к финансовой отчетности за предыдущий финансовый период, либо предполагаемые (запланированные) даты утверждения финансовой отчетности за отчетный период и даты составления аудиторского отчета к финансовой отчетности за отчетный период.</w:t>
      </w:r>
    </w:p>
    <w:bookmarkEnd w:id="88"/>
    <w:bookmarkStart w:name="z96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Пояснение по заполнению приложения 2 к Заявлению</w:t>
      </w:r>
    </w:p>
    <w:bookmarkEnd w:id="89"/>
    <w:bookmarkStart w:name="z9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 разделе "Общая информация о налогоплательщике" приложения 2 к Заявлению указываются соответствующие данные, отраженные в разделе "Общая информация о налогоплательщика" Заявления.</w:t>
      </w:r>
    </w:p>
    <w:bookmarkEnd w:id="90"/>
    <w:bookmarkStart w:name="z9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разделе "Информация о контролируемых лицах (заполняется по каждому контролируемому лицу)" приложения 2 к Заявлению:</w:t>
      </w:r>
    </w:p>
    <w:bookmarkEnd w:id="91"/>
    <w:bookmarkStart w:name="z99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указывается номер строки;</w:t>
      </w:r>
    </w:p>
    <w:bookmarkEnd w:id="92"/>
    <w:bookmarkStart w:name="z10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графе B указывается наименование каждой КИК или постоянного учреждения КИК, доли участия (голосующие акции) или контроль в которой принадлежит контролируемому лицу; </w:t>
      </w:r>
    </w:p>
    <w:bookmarkEnd w:id="93"/>
    <w:bookmarkStart w:name="z10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 графе С указывается код страны, в которой КИК или постоянное учреждение КИК созданы (инкорпорированы) и является резидентом. В случае, если КИК или постоянное учреждение КИК созданы в одной стране и являются резидентом в другой стране, то в данной графе указывается код страны, в которой они созданы (инкорпорированы); </w:t>
      </w:r>
    </w:p>
    <w:bookmarkEnd w:id="94"/>
    <w:bookmarkStart w:name="z10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указывается номер государственной регистрации КИК или постоянного учреждения КИК в стране, где они созданы (инкорпорированы);</w:t>
      </w:r>
    </w:p>
    <w:bookmarkEnd w:id="95"/>
    <w:bookmarkStart w:name="z103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E указывается номер налоговой регистрации КИК или постоянного учреждения КИК в стране, где они созданы (инкорпорированы). Данная графа заполняется только в случае наличия регистрации КИК или постоянного учреждения КИК в налоговом органе иностранного государства;</w:t>
      </w:r>
    </w:p>
    <w:bookmarkEnd w:id="96"/>
    <w:bookmarkStart w:name="z104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в графе F указывается наименование контролируемого лица, через которого осуществляется владение долями участия (голосующими акциями) или имеется контроль в КИК; </w:t>
      </w:r>
    </w:p>
    <w:bookmarkEnd w:id="97"/>
    <w:bookmarkStart w:name="z105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графе G указывается код страны, в которой контролируемое лицо создано (инкорпорировано) и является резидентом. В случае, если контролируемое лицо создано в одной стране и является резидентом в другой стране, то в данной графе указывается код страны, в которой оно создано (инкорпорировано);</w:t>
      </w:r>
    </w:p>
    <w:bookmarkEnd w:id="98"/>
    <w:bookmarkStart w:name="z106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графе H указывается номер государственной регистрации контролируемого лица в стране, где оно создано (инкорпорировано);</w:t>
      </w:r>
    </w:p>
    <w:bookmarkEnd w:id="99"/>
    <w:bookmarkStart w:name="z10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 графе I указывается номер налоговой регистрации контролируемого лица в стране, где оно создано (инкорпорировано). Данная графа заполняется только в случае наличия регистрации контролируемого лица в налоговом органе иностранного государства;</w:t>
      </w:r>
    </w:p>
    <w:bookmarkEnd w:id="100"/>
    <w:bookmarkStart w:name="z108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 графе J указывается один из следующих видов контролируемого лица:</w:t>
      </w:r>
    </w:p>
    <w:bookmarkEnd w:id="101"/>
    <w:bookmarkStart w:name="z109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 – юридическое лицо-нерезидент;</w:t>
      </w:r>
    </w:p>
    <w:bookmarkEnd w:id="102"/>
    <w:bookmarkStart w:name="z11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 – траст;</w:t>
      </w:r>
    </w:p>
    <w:bookmarkEnd w:id="103"/>
    <w:bookmarkStart w:name="z111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 – консорциум;</w:t>
      </w:r>
    </w:p>
    <w:bookmarkEnd w:id="104"/>
    <w:bookmarkStart w:name="z11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 – партнерство;</w:t>
      </w:r>
    </w:p>
    <w:bookmarkEnd w:id="105"/>
    <w:bookmarkStart w:name="z113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 – иное фискально-прозрачное лицо (простое товарищество);</w:t>
      </w:r>
    </w:p>
    <w:bookmarkEnd w:id="106"/>
    <w:bookmarkStart w:name="z114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 графе K указывается размер доли участия (голосующих акций) или контроля налогоплательщика-резидента в контролируемом лице, в процентах;</w:t>
      </w:r>
    </w:p>
    <w:bookmarkEnd w:id="107"/>
    <w:bookmarkStart w:name="z115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 графе L указывается размер доли участия (голосующих акций) или контроля контролируемого лица в КИК, в процентах;</w:t>
      </w:r>
    </w:p>
    <w:bookmarkEnd w:id="108"/>
    <w:bookmarkStart w:name="z11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 графе M указывается одна из следующих кодировок:</w:t>
      </w:r>
    </w:p>
    <w:bookmarkEnd w:id="109"/>
    <w:bookmarkStart w:name="z117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– приобретение прямо или косвенно, или конструктивно 25 и более процентов долей участия (голосующих акций) либо прямого или косвенного, или конструктивного контроля контролируемого лица в КИК;</w:t>
      </w:r>
    </w:p>
    <w:bookmarkEnd w:id="110"/>
    <w:bookmarkStart w:name="z118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 – наличие прямой или косвенной, или конструктивной 25 и более процентов доли участия (голосующих акций) либо прямого или косвенного, или конструктивного контроля контролируемого лица в КИК;</w:t>
      </w:r>
    </w:p>
    <w:bookmarkEnd w:id="111"/>
    <w:bookmarkStart w:name="z119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– учреждение (создание) контролируемым лицом КИК;</w:t>
      </w:r>
    </w:p>
    <w:bookmarkEnd w:id="112"/>
    <w:bookmarkStart w:name="z120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– изменение доли участия (голосующих акций) либо контроля контролируемого лица контролируемого лица в КИК;</w:t>
      </w:r>
    </w:p>
    <w:bookmarkEnd w:id="113"/>
    <w:bookmarkStart w:name="z121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– прекращение 25 и более процентов доли участия (голосующих акций) либо контроля контролируемого лица в КИК;</w:t>
      </w:r>
    </w:p>
    <w:bookmarkEnd w:id="114"/>
    <w:bookmarkStart w:name="z122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 –прекращение (ликвидация) КИК;</w:t>
      </w:r>
    </w:p>
    <w:bookmarkEnd w:id="115"/>
    <w:bookmarkStart w:name="z123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 графе N указывается одна из следующих дат в соответствии с информацией, отраженной в графе M:</w:t>
      </w:r>
    </w:p>
    <w:bookmarkEnd w:id="116"/>
    <w:bookmarkStart w:name="z124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дата приобретения прямо или косвенно, или конструктивно долей участия (голосующих акций) либо приобретения прямого или косвенного, или конструктивного контроля контролируемого лица в КИК; </w:t>
      </w:r>
    </w:p>
    <w:bookmarkEnd w:id="117"/>
    <w:bookmarkStart w:name="z125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учреждения (создания) контролируемым лицом КИК;</w:t>
      </w:r>
    </w:p>
    <w:bookmarkEnd w:id="118"/>
    <w:bookmarkStart w:name="z126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изменения доли участия (голосующих акций) либо контроля контролируемого лица в КИК;</w:t>
      </w:r>
    </w:p>
    <w:bookmarkEnd w:id="119"/>
    <w:bookmarkStart w:name="z127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прекращения доли участия (голосующих акций) либо контроля контролируемого лица в КИК;</w:t>
      </w:r>
    </w:p>
    <w:bookmarkEnd w:id="120"/>
    <w:bookmarkStart w:name="z128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прекращения (ликвидации) КИК;</w:t>
      </w:r>
    </w:p>
    <w:bookmarkEnd w:id="121"/>
    <w:bookmarkStart w:name="z129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в графах O и P указываются даты первого и последнего дня отчетного периода контролируемого лица;</w:t>
      </w:r>
    </w:p>
    <w:bookmarkEnd w:id="122"/>
    <w:bookmarkStart w:name="z130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в графах Q и R указываются даты первого и последнего дня налогового периода по налогу на прибыль в государстве, в котором контролируемое лицо создано (инкорпорировано); </w:t>
      </w:r>
    </w:p>
    <w:bookmarkEnd w:id="123"/>
    <w:bookmarkStart w:name="z131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в графе S указывается дата утверждения финансовой отчетности контролируемого лица за отчетный период; лица в стране, где оно создано (инкорпорировано).</w:t>
      </w:r>
    </w:p>
    <w:bookmarkEnd w:id="124"/>
    <w:bookmarkStart w:name="z132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в графе T указывается дата составления аудиторского отчета к финансовой отчетности контролируемого лица. </w:t>
      </w:r>
    </w:p>
    <w:bookmarkEnd w:id="125"/>
    <w:bookmarkStart w:name="z133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на момент заполнения настоящего Заявления налогоплательщику-резиденту не известны точные дата утверждения финансовой отчетности контролируемого лица за отчетный период и дата составления аудиторского отчета к такой финансовой отчетности, то в графах S и T указываются даты, рассчитанные с учетом даты утверждения финансовой отчетности контролируемого лица за предыдущий финансовый период и даты составления аудиторского отчета к такой финансовой отчетности, либо предполагаемые (запланированные) даты утверждения финансовой отчетности контролируемого лица за отчетный период и даты составления аудиторского отчета к такой финансовой отчетности.</w:t>
      </w:r>
    </w:p>
    <w:bookmarkEnd w:id="126"/>
    <w:bookmarkStart w:name="z134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Пояснение по заполнению приложения 3 к Заявлению</w:t>
      </w:r>
    </w:p>
    <w:bookmarkEnd w:id="127"/>
    <w:bookmarkStart w:name="z135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разделе "Общая информация о налогоплательщике приложения 3 к Заявлению указываются соответствующие данные, отраженные в разделе "Общая информация о налогоплательщика" Заявления.</w:t>
      </w:r>
    </w:p>
    <w:bookmarkEnd w:id="128"/>
    <w:bookmarkStart w:name="z136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Данное приложение заполняется физическим лицом-резидентом при конструктивном владении долями участия (голосующими акциями) или при наличии у физического лица-резидента конструктивного контроля в КИК с участием ближайшего родственника-резидента (ближайших родственников), не достигшего (не достигших) совершеннолетнего возраста. </w:t>
      </w:r>
    </w:p>
    <w:bookmarkEnd w:id="129"/>
    <w:bookmarkStart w:name="z137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конструктивном владении физическим лицом-резидентом долями участия (голосующими акциями) или при наличии у физического лица-резидента конструктивного контроля в КИК с участием ближайшего родственника-резидента (ближайших родственников-резидентов), достигшего (достигших) совершеннолетнего и (или) пенсионного возраста, в данном приложении заполняются сведения по такому ближайшему родственнику (таким ближайшим родственникам) при условии наличия у физического лица-резидента письменного согласия такого ближайшего родственника (таких ближайших родственников). </w:t>
      </w:r>
    </w:p>
    <w:bookmarkEnd w:id="130"/>
    <w:bookmarkStart w:name="z138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отсутствии письменного согласия такого ближайшего родственника (таких ближайших родственников) данная форма Заявления заполняется каждым лицом (резидентом и таким ближайшим родственником (такими ближайшими родственниками) резидента) самостоятельно соразмерно доле владения (голосующих акций) или контроля в КИК в случае, если совокупная доля участия (голосующих акций) резидента и такого ближайшего родственника (таких ближайших родственников) в КИК превышает 25 процентов или совокупно резидент и такой ближайший родственник (такие ближайшие родственники) имеют контроль в КИК.</w:t>
      </w:r>
    </w:p>
    <w:bookmarkEnd w:id="131"/>
    <w:bookmarkStart w:name="z139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разделе "Информация о контролируемых лицах (заполняется физическим лицом-резидентом по каждому контролируемому лицу, являющемуся ближайшим родственником резидента, при конструктивном владении)" приложения 3 к Заявлению:</w:t>
      </w:r>
    </w:p>
    <w:bookmarkEnd w:id="132"/>
    <w:bookmarkStart w:name="z140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указывается номер строки;</w:t>
      </w:r>
    </w:p>
    <w:bookmarkEnd w:id="133"/>
    <w:bookmarkStart w:name="z141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графе B указывается наименование каждой КИК или постоянного учреждения КИК, доли участия (голосующие акции) или контроль в которой принадлежит контролируемому лицу-резиденту, являющемуся ближайшим родственником налогоплательщика-резидента (далее – ближайший родственник); </w:t>
      </w:r>
    </w:p>
    <w:bookmarkEnd w:id="134"/>
    <w:bookmarkStart w:name="z142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указывается код страны, в которой КИК или постоянное учреждение КИК созданы (инкорпорированы) и являются резидентом. В случае, если КИК или постоянное учреждение КИК создана в одной стране и является резидентом в другой стране, то в данной графе указывается код страны, в которой они созданы (инкорпорированы);</w:t>
      </w:r>
    </w:p>
    <w:bookmarkEnd w:id="135"/>
    <w:bookmarkStart w:name="z143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указывается номер государственной регистрации КИК или постоянного учреждения КИК в стране, где они созданы (инкорпорированы);</w:t>
      </w:r>
    </w:p>
    <w:bookmarkEnd w:id="136"/>
    <w:bookmarkStart w:name="z144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E указывается номер налоговой регистрации КИК или постоянного учреждения КИК в стране, где они созданы (инкорпорированы). Данная графа заполняется только в случае наличия регистрации КИК или постоянного учреждения КИК в налоговом органе иностранного государства;</w:t>
      </w:r>
    </w:p>
    <w:bookmarkEnd w:id="137"/>
    <w:bookmarkStart w:name="z145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графе F указывается фамилия, имя, отчество ближайшего родственника (при его наличии);</w:t>
      </w:r>
    </w:p>
    <w:bookmarkEnd w:id="138"/>
    <w:bookmarkStart w:name="z146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графе G указывается одна из следующих категорий ближайшего родственника:</w:t>
      </w:r>
    </w:p>
    <w:bookmarkEnd w:id="139"/>
    <w:bookmarkStart w:name="z147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100 – супруг (супруга);</w:t>
      </w:r>
    </w:p>
    <w:bookmarkEnd w:id="140"/>
    <w:bookmarkStart w:name="z148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101 – дети, в том числе, усыновленные, удочеренные;</w:t>
      </w:r>
    </w:p>
    <w:bookmarkEnd w:id="141"/>
    <w:bookmarkStart w:name="z149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102 – внуки;</w:t>
      </w:r>
    </w:p>
    <w:bookmarkEnd w:id="142"/>
    <w:bookmarkStart w:name="z150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103 – родители;</w:t>
      </w:r>
    </w:p>
    <w:bookmarkEnd w:id="143"/>
    <w:bookmarkStart w:name="z151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104 – иждивенцы;</w:t>
      </w:r>
    </w:p>
    <w:bookmarkEnd w:id="144"/>
    <w:bookmarkStart w:name="z152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105 – полнородные, неполнородные братья, сестра;</w:t>
      </w:r>
    </w:p>
    <w:bookmarkEnd w:id="145"/>
    <w:bookmarkStart w:name="z153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121 – дети супруга (супруги), в том числе, усыновленные, удочеренные;</w:t>
      </w:r>
    </w:p>
    <w:bookmarkEnd w:id="146"/>
    <w:bookmarkStart w:name="z154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122 – внуки супруга (супруги);</w:t>
      </w:r>
    </w:p>
    <w:bookmarkEnd w:id="147"/>
    <w:bookmarkStart w:name="z155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123 – родители супруга (супруги);</w:t>
      </w:r>
    </w:p>
    <w:bookmarkEnd w:id="148"/>
    <w:bookmarkStart w:name="z156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124 – иждивенцы супруга (супруги);</w:t>
      </w:r>
    </w:p>
    <w:bookmarkEnd w:id="149"/>
    <w:bookmarkStart w:name="z157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125 – полнородные, неполнородные братья, сестра супруга (супруги);</w:t>
      </w:r>
    </w:p>
    <w:bookmarkEnd w:id="150"/>
    <w:bookmarkStart w:name="z158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графе H указывается ИИН – индивидуальный идентификационный номер ближайшего родственника;</w:t>
      </w:r>
    </w:p>
    <w:bookmarkEnd w:id="151"/>
    <w:bookmarkStart w:name="z159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 графе I указывается размер доли участия (голосующих акций) или контроля ближайшего родственника в КИК, в процентах;</w:t>
      </w:r>
    </w:p>
    <w:bookmarkEnd w:id="152"/>
    <w:bookmarkStart w:name="z160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 графе J указывается размер доли участия (голосующих акций) или контроля налогоплательщика-резидента в КИК, в процентах;</w:t>
      </w:r>
    </w:p>
    <w:bookmarkEnd w:id="153"/>
    <w:bookmarkStart w:name="z161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 графе K указывается общий размер доли участия (голосующих акций) или контроля налогоплательщика-резидента и его ближайшего родственника в КИК, в процентах;</w:t>
      </w:r>
    </w:p>
    <w:bookmarkEnd w:id="154"/>
    <w:bookmarkStart w:name="z16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 графе L указывается одна из следующих кодировок:</w:t>
      </w:r>
    </w:p>
    <w:bookmarkEnd w:id="155"/>
    <w:bookmarkStart w:name="z163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 – приобретение прямо или косвенно, или конструктивно 25 и более процентов долей участия (голосующих акций) либо приобретение прямого или косвенного, или конструктивного контроля ближайшего родственника в КИК; </w:t>
      </w:r>
    </w:p>
    <w:bookmarkEnd w:id="156"/>
    <w:bookmarkStart w:name="z164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– наличие прямой или косвенной, или конструктивной 25 и более процентов доли участия (голосующих акций) либо прямого или косвенного, или конструктивного контроля ближайшего родственника в КИК;</w:t>
      </w:r>
    </w:p>
    <w:bookmarkEnd w:id="157"/>
    <w:bookmarkStart w:name="z165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 – учреждение (создание) ближайшим родственником КИК; </w:t>
      </w:r>
    </w:p>
    <w:bookmarkEnd w:id="158"/>
    <w:bookmarkStart w:name="z166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 – изменение доли участия (голосующих акций) либо контроля ближайшего родственника в КИК; </w:t>
      </w:r>
    </w:p>
    <w:bookmarkEnd w:id="159"/>
    <w:bookmarkStart w:name="z167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– прекращение 25 и более процентов доли участия (голосующих акций) либо контроля ближайшего родственника в КИК;</w:t>
      </w:r>
    </w:p>
    <w:bookmarkEnd w:id="160"/>
    <w:bookmarkStart w:name="z168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6 – прекращение (ликвидация) ближайшим родственником КИК; </w:t>
      </w:r>
    </w:p>
    <w:bookmarkEnd w:id="161"/>
    <w:bookmarkStart w:name="z169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 графе M указывается одна из следующих дат в соответствии с информацией, отраженной в графе L:</w:t>
      </w:r>
    </w:p>
    <w:bookmarkEnd w:id="162"/>
    <w:bookmarkStart w:name="z170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приобретения ближайшим родственником прямо или косвенно, или конструктивно долей участия (голосующих акций) либо приобретения прямого или косвенного, или конструктивного контроля в КИК;</w:t>
      </w:r>
    </w:p>
    <w:bookmarkEnd w:id="163"/>
    <w:bookmarkStart w:name="z171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учреждения (создания) ближайшим родственником КИК;</w:t>
      </w:r>
    </w:p>
    <w:bookmarkEnd w:id="164"/>
    <w:bookmarkStart w:name="z172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изменения доли участия (голосующих акций) либо контроля ближайшего родственника в КИК;</w:t>
      </w:r>
    </w:p>
    <w:bookmarkEnd w:id="165"/>
    <w:bookmarkStart w:name="z173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прекращения доли участия (голосующих акций) либо контроля ближайшего родственника в КИК;</w:t>
      </w:r>
    </w:p>
    <w:bookmarkEnd w:id="166"/>
    <w:bookmarkStart w:name="z174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прекращения (ликвидации) ближайшим родственником КИК.</w:t>
      </w:r>
    </w:p>
    <w:bookmarkEnd w:id="167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header.xml" Type="http://schemas.openxmlformats.org/officeDocument/2006/relationships/header" Id="rId1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