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b9ca" w14:textId="7fab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об участии (контроле) в контролируемой иностранной компании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марта 2018 года № 334. Зарегистрирован в Министерстве юстиции Республики Казахстан 16 марта 2018 года № 16614. Утратил силу приказом Министра финансов Республики Казахстан от 25 сентября 2025 года №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Республики Казахстан от 25.09.2025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298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участии (контроле) в контролируемой иностранной компании.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2018 года 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участии (контроле) в контролируемой иностранной компании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8199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Примечание: пояснение по заполнению заявления об участии (контроле) в контролируемой иностранной компании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заявления об участии (контроле) в контролируемой иностранной компании.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участии (контроле)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контролируемой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заявления об участии (контроле) в контролируемой иностранной компании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Пояснение по заполнению заявления об участии (контроле) в контролируемой иностранной компании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"Общая информация о налогоплательщике" налогоплательщик-резидент указывает следующие данные: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ИИН/БИН – индивидуальный идентификационный номер (бизнес-идентификационный номер) налогоплательщика;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налоговый период, за который представляется заявление об участии (контроле) в контролируемой иностранной компании (далее – Заявление) – отчетный налоговый период (указывается арабскими цифрами);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юридического лица в соответствии с учредительными документами или фамилия, имя, отчество физического лица (при его наличии) налогоплательщика;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вид заявления (заполняется соответствующая ячейка в зависимости от вида Заявления):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ячейка "первоначальное" – Заявление, представляемое впервые;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"очередное" – Заявление, представляемое в последующие финансовые годы после представления первоначального Заявления;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ячейка "скорректированное" – Заявление, представляемое с учетом внесенных изменений и (или) дополнений, в случае обнаружения участником неполноты сведений, неточностей либо ошибок в заполнении представленного Заявления;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 "ликвидационное" – Заявление, представляемое при прекращении деятельности, ликвидации или реорганизации контролируемой иностранной компании (далее – КИК);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основания подачи заявления.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ячейки отмечаются с учетом представления Заявления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298 Налогового кодекса;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категория налогоплательщика.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ячейка отмечается в зависимости к какой категории относится налогоплательщик, указанный в строках А, B, C, D, 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КИК.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количество КИК, отраженных в данном Заявление;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представленные приложения к Заявлению.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ячейки отмечаются в случае их заполнения.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"Ответственность налогоплательщика":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"Ф.И.О. физического лица или руководителя юридического лица" указываются фамилия, имя, отчество (при его наличии) налогоплательщика в соответствии с учредительными документами.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предоставляется физическим лицом указывается его фамилия, имя, отчество (при наличии отчества в удостоверении личности) в соответствии с документами, удостоверяющими личность;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подачи заявления.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дата представления Заявления в орган государственных доходов;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органа государственных доходов.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код органа государственных доходов по месту нахождения или жительства налогоплательщика;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"Ф.И.О. должностного лиц, принявшего заявление" указывается фамилия, имя, отчество (при его наличии) работника органа государственных доходов, принявшего Заявления;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приема заявления.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дата приема Заявления в орган государственных доходов;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входящий номер документа.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регистрационный номер Заявления, присваиваемый органом государственных доходов;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почтового штемпеля.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дата почтового штемпеля, проставленного почтовой или иной организацией связи.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приложения 1 к Заявлению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"Общая информация о налогоплательщике" приложения 1 к Заявлению указываются соответствующие данные, отраженные в разделе "Общая информация о налогоплательщика" Заявления.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"Информация о КИК или постоянном учреждении КИК (заполняется по каждой контролируемой компании)" приложения 1 к Заявлению: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номер строки;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B указывается наименования каждой КИК или постоянного учреждения КИК;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указывается код страны, в которой КИК или постоянное учреждение КИК созданы (инкорпорированы) и являются резидентом. В случае, если КИК или постоянное учреждение КИК созданы в одной стране и являются резидентом в другой стране, то в данной графе указывается код страны, в которой они созданы (инкорпорированы).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кода страны необходимо использовать кодировку стран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деклараций" (далее – решение) кроме государств с льготным налогообложением, включенным в перечень, утвержденный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294 Кодекса Республики Казахстан от 25 декабря 2017 года "О налогах и других обязательных платежах в бюджет" (Налоговый кодекс). Для государств с льготным налогообложением, включенным в перечень, утвержденный уполномоченным органом при заполнении кода страны в качестве кода страны необходимо использовать порядковые номера таких государств в соответствии с перечнем.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D указывается один из следующих видов КИК: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– юридическое лицо-нерезидент;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– траст;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– консорциум;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– партнерство;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– иное фискально-прозрачное лицо (простое товарищество);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указывается номер государственной регистрации каждой КИК или постоянного учреждения КИК в стране, где они созданы (инкорпорированы);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указывается номер налоговой регистрации каждой КИК или постоянного учреждения КИК в стране, где они созданы (инкорпорированы). Данная графа заполняется только в случае наличия регистрации КИК или постоянного учреждения КИК в налоговом органе иностранного государства;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указывается размер доли участия, голосующих акций или контроля налогоплательщика-резидента в каждой КИК, в процентах. В данной графе указывается общий размер долей участия (голосующих акций) или контроля налогоплательщика-резидента в КИК при прямом, косвенном, конструктивном владении или прямом, косвенном, конструктивном контроле самостоятельно или через контролируемое лицо (контролируемые лица);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H указывается одна из следующих кодировок: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приобретение прямо или косвенно, или конструктивно 25 и более процентов долей участия (голосующих акций) либо прямого или косвенного, или конструктивного контроля в КИК;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наличие прямой или косвенной, или конструктивной 25 и более процентов доли участия (голосующих акций) либо прямого или косвенного, или конструктивного контроля в КИК;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учреждение (создание) КИК;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изменение доли участия (голосующих акций) либо контроля в КИК;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прекращение 25 и более процентов доли участия (голосующих акций) либо контроля в КИК;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–прекращение (ликвидация) КИК;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I указывается одна из следующих дат в соответствии с информацией, отраженной в графе H: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приобретения прямо или косвенно, или конструктивно долей участия (голосующих акций) либо приобретения прямого или косвенного, или конструктивного контроля в КИК;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учреждения (создания) КИК;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изменения доли участия (голосующих акций) либо контроля в КИК;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 доли участия (голосующих акций) либо контроля в КИК;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 (ликвидации) КИК;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графах J и K указываются даты первого и последнего дня отчетного периода, в котором признана финансовая прибыль КИК или постоянного учреждения КИК;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графах L и M указываются даты первого и последнего дня налогового периода по налогу на прибыль в государстве, в котором КИК или постоянное учреждение КИК созданы (инкорпорированы);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N указывается дата утверждения акционерами (участниками) финансовой отчетности КИК или постоянного учреждения КИК за отчетный период;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графе O указывается дата составления аудиторского отчета к финансовой отчетности КИК или постоянного учреждения КИК.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момент заполнения настоящего Заявления налогоплательщику-резиденту не известны точные дата утверждения финансовой отчетности КИК за отчетный период и дата составления аудиторского отчета к такой финансовой отчетности, то в графах N и O указываются даты, рассчитанные с учетом даты утверждения финансовой отчетности за предыдущий финансовый период и даты составления аудиторского отчета к финансовой отчетности за предыдущий финансовый период, либо предполагаемые (запланированные) даты утверждения финансовой отчетности за отчетный период и даты составления аудиторского отчета к финансовой отчетности за отчетный период.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приложения 2 к Заявлению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"Общая информация о налогоплательщике" приложения 2 к Заявлению указываются соответствующие данные, отраженные в разделе "Общая информация о налогоплательщика" Заявления.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"Информация о контролируемых лицах (заполняется по каждому контролируемому лицу)" приложения 2 к Заявлению: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номер строки;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B указывается наименование каждой КИК или постоянного учреждения КИК, доли участия (голосующие акции) или контроль в которой принадлежит контролируемому лицу;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С указывается код страны, в которой КИК или постоянное учреждение КИК созданы (инкорпорированы) и является резидентом. В случае, если КИК или постоянное учреждение КИК созданы в одной стране и являются резидентом в другой стране, то в данной графе указывается код страны, в которой они созданы (инкорпорированы);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указывается номер государственной регистрации КИК или постоянного учреждения КИК в стране, где они созданы (инкорпорированы);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указывается номер налоговой регистрации КИК или постоянного учреждения КИК в стране, где они созданы (инкорпорированы). Данная графа заполняется только в случае наличия регистрации КИК или постоянного учреждения КИК в налоговом органе иностранного государства;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F указывается наименование контролируемого лица, через которого осуществляется владение долями участия (голосующими акциями) или имеется контроль в КИК;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указывается код страны, в которой контролируемое лицо создано (инкорпорировано) и является резидентом. В случае, если контролируемое лицо создано в одной стране и является резидентом в другой стране, то в данной графе указывается код страны, в которой оно создано (инкорпорировано);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H указывается номер государственной регистрации контролируемого лица в стране, где оно создано (инкорпорировано);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I указывается номер налоговой регистрации контролируемого лица в стране, где оно создано (инкорпорировано). Данная графа заполняется только в случае наличия регистрации контролируемого лица в налоговом органе иностранного государства;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J указывается один из следующих видов контролируемого лица: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юридическое лицо-нерезидент;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– траст;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– консорциум;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– партнерство;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– иное фискально-прозрачное лицо (простое товарищество);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K указывается размер доли участия (голосующих акций) или контроля налогоплательщика-резидента в контролируемом лице, в процентах;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L указывается размер доли участия (голосующих акций) или контроля контролируемого лица в КИК, в процентах;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M указывается одна из следующих кодировок: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приобретение прямо или косвенно, или конструктивно 25 и более процентов долей участия (голосующих акций) либо прямого или косвенного, или конструктивного контроля контролируемого лица в КИК;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 – наличие прямой или косвенной, или конструктивной 25 и более процентов доли участия (голосующих акций) либо прямого или косвенного, или конструктивного контроля контролируемого лица в КИК;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учреждение (создание) контролируемым лицом КИК;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изменение доли участия (голосующих акций) либо контроля контролируемого лица контролируемого лица в КИК;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прекращение 25 и более процентов доли участия (голосующих акций) либо контроля контролируемого лица в КИК;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–прекращение (ликвидация) КИК;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N указывается одна из следующих дат в соответствии с информацией, отраженной в графе M: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приобретения прямо или косвенно, или конструктивно долей участия (голосующих акций) либо приобретения прямого или косвенного, или конструктивного контроля контролируемого лица в КИК;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учреждения (создания) контролируемым лицом КИК;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изменения доли участия (голосующих акций) либо контроля контролируемого лица в КИК;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 доли участия (голосующих акций) либо контроля контролируемого лица в КИК;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 (ликвидации) КИК;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графах O и P указываются даты первого и последнего дня отчетного периода контролируемого лица;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графах Q и R указываются даты первого и последнего дня налогового периода по налогу на прибыль в государстве, в котором контролируемое лицо создано (инкорпорировано);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S указывается дата утверждения финансовой отчетности контролируемого лица за отчетный период; лица в стране, где оно создано (инкорпорировано).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графе T указывается дата составления аудиторского отчета к финансовой отчетности контролируемого лица.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момент заполнения настоящего Заявления налогоплательщику-резиденту не известны точные дата утверждения финансовой отчетности контролируемого лица за отчетный период и дата составления аудиторского отчета к такой финансовой отчетности, то в графах S и T указываются даты, рассчитанные с учетом даты утверждения финансовой отчетности контролируемого лица за предыдущий финансовый период и даты составления аудиторского отчета к такой финансовой отчетности, либо предполагаемые (запланированные) даты утверждения финансовой отчетности контролируемого лица за отчетный период и даты составления аудиторского отчета к такой финансовой отчетности.</w:t>
      </w:r>
    </w:p>
    <w:bookmarkEnd w:id="126"/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Пояснение по заполнению приложения 3 к Заявлению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"Общая информация о налогоплательщике приложения 3 к Заявлению указываются соответствующие данные, отраженные в разделе "Общая информация о налогоплательщика" Заявления.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Данное приложение заполняется физическим лицом-резидентом при конструктивном владении долями участия (голосующими акциями) или при наличии у физического лица-резидента конструктивного контроля в КИК с участием ближайшего родственника-резидента (ближайших родственников), не достигшего (не достигших) совершеннолетнего возраста.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конструктивном владении физическим лицом-резидентом долями участия (голосующими акциями) или при наличии у физического лица-резидента конструктивного контроля в КИК с участием ближайшего родственника-резидента (ближайших родственников-резидентов), достигшего (достигших) совершеннолетнего и (или) пенсионного возраста, в данном приложении заполняются сведения по такому ближайшему родственнику (таким ближайшим родственникам) при условии наличия у физического лица-резидента письменного согласия такого ближайшего родственника (таких ближайших родственников).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письменного согласия такого ближайшего родственника (таких ближайших родственников) данная форма Заявления заполняется каждым лицом (резидентом и таким ближайшим родственником (такими ближайшими родственниками) резидента) самостоятельно соразмерно доле владения (голосующих акций) или контроля в КИК в случае, если совокупная доля участия (голосующих акций) резидента и такого ближайшего родственника (таких ближайших родственников) в КИК превышает 25 процентов или совокупно резидент и такой ближайший родственник (такие ближайшие родственники) имеют контроль в КИК.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"Информация о контролируемых лицах (заполняется физическим лицом-резидентом по каждому контролируемому лицу, являющемуся ближайшим родственником резидента, при конструктивном владении)" приложения 3 к Заявлению: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указывается номер строки;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B указывается наименование каждой КИК или постоянного учреждения КИК, доли участия (голосующие акции) или контроль в которой принадлежит контролируемому лицу-резиденту, являющемуся ближайшим родственником налогоплательщика-резидента (далее – ближайший родственник);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указывается код страны, в которой КИК или постоянное учреждение КИК созданы (инкорпорированы) и являются резидентом. В случае, если КИК или постоянное учреждение КИК создана в одной стране и является резидентом в другой стране, то в данной графе указывается код страны, в которой они созданы (инкорпорированы);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указывается номер государственной регистрации КИК или постоянного учреждения КИК в стране, где они созданы (инкорпорированы);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указывается номер налоговой регистрации КИК или постоянного учреждения КИК в стране, где они созданы (инкорпорированы). Данная графа заполняется только в случае наличия регистрации КИК или постоянного учреждения КИК в налоговом органе иностранного государства;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указывается фамилия, имя, отчество ближайшего родственника (при его наличии);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указывается одна из следующих категорий ближайшего родственника: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– супруг (супруга);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– дети, в том числе, усыновленные, удочеренные;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– внуки;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– родители;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– иждивенцы;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– полнородные, неполнородные братья, сестра;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– дети супруга (супруги), в том числе, усыновленные, удочеренные;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– внуки супруга (супруги);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– родители супруга (супруги);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– иждивенцы супруга (супруги);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– полнородные, неполнородные братья, сестра супруга (супруги);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H указывается ИИН – индивидуальный идентификационный номер ближайшего родственника;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I указывается размер доли участия (голосующих акций) или контроля ближайшего родственника в КИК, в процентах;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J указывается размер доли участия (голосующих акций) или контроля налогоплательщика-резидента в КИК, в процентах;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K указывается общий размер доли участия (голосующих акций) или контроля налогоплательщика-резидента и его ближайшего родственника в КИК, в процентах;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L указывается одна из следующих кодировок: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приобретение прямо или косвенно, или конструктивно 25 и более процентов долей участия (голосующих акций) либо приобретение прямого или косвенного, или конструктивного контроля ближайшего родственника в КИК;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наличие прямой или косвенной, или конструктивной 25 и более процентов доли участия (голосующих акций) либо прямого или косвенного, или конструктивного контроля ближайшего родственника в КИК;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– учреждение (создание) ближайшим родственником КИК;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– изменение доли участия (голосующих акций) либо контроля ближайшего родственника в КИК;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прекращение 25 и более процентов доли участия (голосующих акций) либо контроля ближайшего родственника в КИК;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 – прекращение (ликвидация) ближайшим родственником КИК;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M указывается одна из следующих дат в соответствии с информацией, отраженной в графе L: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приобретения ближайшим родственником прямо или косвенно, или конструктивно долей участия (голосующих акций) либо приобретения прямого или косвенного, или конструктивного контроля в КИК;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учреждения (создания) ближайшим родственником КИК;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изменения доли участия (голосующих акций) либо контроля ближайшего родственника в КИК;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 доли участия (голосующих акций) либо контроля ближайшего родственника в КИК;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прекращения (ликвидации) ближайшим родственником КИК.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