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d8bd" w14:textId="10bd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выполняемых работ и (или) оказываемых услуг сельскохозяйственными кооперативами своим членам в целях осуществления ими оборотов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27 февраля 2018 года № 90. Зарегистрирован в Министерстве юстиции Республики Казахстан 15 марта 2018 года № 16610. Утратил силу приказом Министра сельского хозяйства Республики Казахстан от 22 октября 2025 года № 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22.10.2025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411 Кодекса Республики Казахстан от 25 декабря 2017 года "О налогах и других обязательных платежах в бюджет (Налоговый кодекс)"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выполняемых работ и (или) оказываемых услуг сельскохозяйственными кооперативами своим членам в целях осуществления ими оборотов.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сельскохозяйственной кооперации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Б. Султанов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 " ___________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 "__________ 20___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90</w:t>
            </w:r>
            <w:r>
              <w:br/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выполняемых работ и (или) оказываемых услуг сельскохозяйственными кооперативами своим членам в целях осуществления ими оборотов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общего классификатора видов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деревянной 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гофрированного картона, бумажной и картонной 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бумаги и картона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 и азотосодержащих смесей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пластиковых упаковок для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упаковочного материала из легких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машин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прочего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промышленной техники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удаление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и прочие услуги в области удаления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нежилых зданий, за исключением стационарных торговых объектов категории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водных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работы на стройплощадке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Электротехнические, слесарные и прочие строительно-монтажные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специализированные строительные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Техобслуживание и ремонт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агентов по торговле сельскохозяйственным сырьем, живыми животными, текстильным сырьем и полуфабрикатами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перевозки автомобильным транспортом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виды деятельности при транспортировке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информационных служб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испытания и анализы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рекламы в средствах массовой информации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сдача в аренду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и сдача в аренду сельскохозяйственной техники и оборудования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и сдача в аренду строительной техники и оборудования для строительства гражданских объектов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образования, не включенные в другие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компьютеров и периферийного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коммуникационного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