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b296" w14:textId="a98b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признании утратившими силу некоторых приказов Министра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16 февраля 2018 года № 61. Зарегистрирован в Министерстве юстиции Республики Казахстан 6 марта 2018 года № 16532.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за № 9938, опубликованный 19 декабря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bookmarkEnd w:id="3"/>
    <w:bookmarkStart w:name="z8" w:id="4"/>
    <w:p>
      <w:pPr>
        <w:spacing w:after="0"/>
        <w:ind w:left="0"/>
        <w:jc w:val="both"/>
      </w:pPr>
      <w:r>
        <w:rPr>
          <w:rFonts w:ascii="Times New Roman"/>
          <w:b w:val="false"/>
          <w:i w:val="false"/>
          <w:color w:val="000000"/>
          <w:sz w:val="28"/>
        </w:rPr>
        <w:t>
      преамбулу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151,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187 Бюджетного кодекса Республики Казахстан от 4 декабря 2008 года </w:t>
      </w:r>
      <w:r>
        <w:rPr>
          <w:rFonts w:ascii="Times New Roman"/>
          <w:b/>
          <w:i w:val="false"/>
          <w:color w:val="000000"/>
          <w:sz w:val="28"/>
        </w:rPr>
        <w:t>ПРИКАЗЫВАЮ:</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"1. Утвердить прилагаемые Правила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указанным приказом:</w:t>
      </w:r>
    </w:p>
    <w:bookmarkEnd w:id="7"/>
    <w:bookmarkStart w:name="z13"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4" w:id="9"/>
    <w:p>
      <w:pPr>
        <w:spacing w:after="0"/>
        <w:ind w:left="0"/>
        <w:jc w:val="both"/>
      </w:pPr>
      <w:r>
        <w:rPr>
          <w:rFonts w:ascii="Times New Roman"/>
          <w:b w:val="false"/>
          <w:i w:val="false"/>
          <w:color w:val="000000"/>
          <w:sz w:val="28"/>
        </w:rPr>
        <w:t>
      "Правила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bookmarkEnd w:id="9"/>
    <w:bookmarkStart w:name="z15" w:id="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"Глава 1. Общие положения";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xml:space="preserve">
      "1. Настоящие Правила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(далее – Правила) разработаны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151,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187 Бюджетного кодекса Республики Казахстан.";</w:t>
      </w:r>
    </w:p>
    <w:bookmarkEnd w:id="12"/>
    <w:bookmarkStart w:name="z19" w:id="13"/>
    <w:p>
      <w:pPr>
        <w:spacing w:after="0"/>
        <w:ind w:left="0"/>
        <w:jc w:val="both"/>
      </w:pPr>
      <w:r>
        <w:rPr>
          <w:rFonts w:ascii="Times New Roman"/>
          <w:b w:val="false"/>
          <w:i w:val="false"/>
          <w:color w:val="000000"/>
          <w:sz w:val="28"/>
        </w:rPr>
        <w:t>
      в пункте 2:</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"3) бюджетные инвестиции – финансирование из республиканского или местного бюджета, направленное на создание и (или) развитие активов государства путем реализации бюджетных инвестиционных проектов, а также формирование и (или) увеличение уставных капиталов юридических лиц, за исключением активов, направленных на принятие оперативных мер для обеспечения социально-экономической стабильности;";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"5) результативность бюджетных инвестиций – наличие доказательств, подтвержденных расчетами, экономической и финансовой эффективности бюджетных инвестиций посредством формирования и (или) увеличения уставного капитала юридического лица, а также возможности достижения показателей результатов, наличие показателей эффективности и качества.</w:t>
      </w:r>
    </w:p>
    <w:bookmarkEnd w:id="15"/>
    <w:bookmarkStart w:name="z24" w:id="16"/>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некоммерческих акционерных обществ, государственных предприятий, осуществляющих деятельность в социальной сфере, и основным источником дохода которых является республиканский и (или) местный бюджет, наличие доказательств экономической и финансовой эффективности не требуется;</w:t>
      </w:r>
    </w:p>
    <w:bookmarkEnd w:id="16"/>
    <w:bookmarkStart w:name="z25" w:id="17"/>
    <w:p>
      <w:pPr>
        <w:spacing w:after="0"/>
        <w:ind w:left="0"/>
        <w:jc w:val="both"/>
      </w:pPr>
      <w:r>
        <w:rPr>
          <w:rFonts w:ascii="Times New Roman"/>
          <w:b w:val="false"/>
          <w:i w:val="false"/>
          <w:color w:val="000000"/>
          <w:sz w:val="28"/>
        </w:rPr>
        <w:t>
      6) целесообразность бюджетных инвестиций – обоснование экономической целесообразности осуществления бюджетных инвестиций посредством формирования и (или) увеличения уставного капитала юридического лица и реализации бюджетных инвестиционных проектов, их влияния на экономику страны и соответствие проекта положениям документов Системы государственного планирования, ежегодным посланиям Президента Республики Казахстан народу Казахстана и поручениям Президента Республики Казахстан;</w:t>
      </w:r>
    </w:p>
    <w:bookmarkEnd w:id="17"/>
    <w:bookmarkStart w:name="z26" w:id="18"/>
    <w:p>
      <w:pPr>
        <w:spacing w:after="0"/>
        <w:ind w:left="0"/>
        <w:jc w:val="both"/>
      </w:pPr>
      <w:r>
        <w:rPr>
          <w:rFonts w:ascii="Times New Roman"/>
          <w:b w:val="false"/>
          <w:i w:val="false"/>
          <w:color w:val="000000"/>
          <w:sz w:val="28"/>
        </w:rPr>
        <w:t>
      7)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за исключением информационных систем, предназначенных для реализации задач, направленных на обеспечение деятельности Президента Республики Казахстан, а также информационных систем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"30)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государственных, правительственных программ и программ развития территорий для достижения цели, отражающее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19"/>
    <w:bookmarkStart w:name="z29" w:id="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"Глава 2. Порядок разработки или корректировки, проведения необходимых экспертиз инвестиционного предложения государственного инвестиционного проекта";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"6. Инвестиционные предложения ГИП включают следующие документы:</w:t>
      </w:r>
    </w:p>
    <w:bookmarkEnd w:id="22"/>
    <w:bookmarkStart w:name="z33" w:id="23"/>
    <w:p>
      <w:pPr>
        <w:spacing w:after="0"/>
        <w:ind w:left="0"/>
        <w:jc w:val="both"/>
      </w:pPr>
      <w:r>
        <w:rPr>
          <w:rFonts w:ascii="Times New Roman"/>
          <w:b w:val="false"/>
          <w:i w:val="false"/>
          <w:color w:val="000000"/>
          <w:sz w:val="28"/>
        </w:rPr>
        <w:t xml:space="preserve">
      1) информационный лист инвестиционного предложения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34" w:id="24"/>
    <w:p>
      <w:pPr>
        <w:spacing w:after="0"/>
        <w:ind w:left="0"/>
        <w:jc w:val="both"/>
      </w:pPr>
      <w:r>
        <w:rPr>
          <w:rFonts w:ascii="Times New Roman"/>
          <w:b w:val="false"/>
          <w:i w:val="false"/>
          <w:color w:val="000000"/>
          <w:sz w:val="28"/>
        </w:rPr>
        <w:t>
      2) заключение отраслевой экспертизы инвестиционного предложения;</w:t>
      </w:r>
    </w:p>
    <w:bookmarkEnd w:id="24"/>
    <w:bookmarkStart w:name="z35" w:id="25"/>
    <w:p>
      <w:pPr>
        <w:spacing w:after="0"/>
        <w:ind w:left="0"/>
        <w:jc w:val="both"/>
      </w:pPr>
      <w:r>
        <w:rPr>
          <w:rFonts w:ascii="Times New Roman"/>
          <w:b w:val="false"/>
          <w:i w:val="false"/>
          <w:color w:val="000000"/>
          <w:sz w:val="28"/>
        </w:rPr>
        <w:t>
      3) расчеты по возможным видам и способам финансирования ГИП;</w:t>
      </w:r>
    </w:p>
    <w:bookmarkEnd w:id="25"/>
    <w:bookmarkStart w:name="z36" w:id="26"/>
    <w:p>
      <w:pPr>
        <w:spacing w:after="0"/>
        <w:ind w:left="0"/>
        <w:jc w:val="both"/>
      </w:pPr>
      <w:r>
        <w:rPr>
          <w:rFonts w:ascii="Times New Roman"/>
          <w:b w:val="false"/>
          <w:i w:val="false"/>
          <w:color w:val="000000"/>
          <w:sz w:val="28"/>
        </w:rPr>
        <w:t>
      4) расчеты и обоснования стоимости ГИП (согласно строительным нормативам либо нормативам затрат на создание, развитие и сопровождение информационных систем);</w:t>
      </w:r>
    </w:p>
    <w:bookmarkEnd w:id="26"/>
    <w:bookmarkStart w:name="z37" w:id="27"/>
    <w:p>
      <w:pPr>
        <w:spacing w:after="0"/>
        <w:ind w:left="0"/>
        <w:jc w:val="both"/>
      </w:pPr>
      <w:r>
        <w:rPr>
          <w:rFonts w:ascii="Times New Roman"/>
          <w:b w:val="false"/>
          <w:i w:val="false"/>
          <w:color w:val="000000"/>
          <w:sz w:val="28"/>
        </w:rPr>
        <w:t>
      5) в случае если инвестиционный проект не требует разработки ТЭО к инвестиционному предложению, дополнительно представляется техническое задание на проектирование;</w:t>
      </w:r>
    </w:p>
    <w:bookmarkEnd w:id="27"/>
    <w:bookmarkStart w:name="z38" w:id="28"/>
    <w:p>
      <w:pPr>
        <w:spacing w:after="0"/>
        <w:ind w:left="0"/>
        <w:jc w:val="both"/>
      </w:pPr>
      <w:r>
        <w:rPr>
          <w:rFonts w:ascii="Times New Roman"/>
          <w:b w:val="false"/>
          <w:i w:val="false"/>
          <w:color w:val="000000"/>
          <w:sz w:val="28"/>
        </w:rPr>
        <w:t>
      6) в случае корректировки ТЭО БИП либо ФЭО Инвестиций дополнительно представляется:</w:t>
      </w:r>
    </w:p>
    <w:bookmarkEnd w:id="28"/>
    <w:bookmarkStart w:name="z39" w:id="29"/>
    <w:p>
      <w:pPr>
        <w:spacing w:after="0"/>
        <w:ind w:left="0"/>
        <w:jc w:val="both"/>
      </w:pPr>
      <w:r>
        <w:rPr>
          <w:rFonts w:ascii="Times New Roman"/>
          <w:b w:val="false"/>
          <w:i w:val="false"/>
          <w:color w:val="000000"/>
          <w:sz w:val="28"/>
        </w:rPr>
        <w:t>
      сравнительная таблица с указанием предполагаемых изменению технических решений и (или) дополнительных расходов по ТЭО БИП либо ФЭО Инвестиций, а также утвержденное ТЭО БИП либо ФЭО Инвестиций (при осуществлении Инвестиций направленных на создание (строительство) новых либо реконструкцию имеющихся объектов, в составе утвержденного ФЭО Инвестиций представляется утвержденное ТЭО (разработанное в соответствии с настоящими Правилами) или утвержденная проектно-сметная документация (далее – ПСД);</w:t>
      </w:r>
    </w:p>
    <w:bookmarkEnd w:id="29"/>
    <w:bookmarkStart w:name="z40" w:id="30"/>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30"/>
    <w:bookmarkStart w:name="z41" w:id="31"/>
    <w:p>
      <w:pPr>
        <w:spacing w:after="0"/>
        <w:ind w:left="0"/>
        <w:jc w:val="both"/>
      </w:pPr>
      <w:r>
        <w:rPr>
          <w:rFonts w:ascii="Times New Roman"/>
          <w:b w:val="false"/>
          <w:i w:val="false"/>
          <w:color w:val="000000"/>
          <w:sz w:val="28"/>
        </w:rPr>
        <w:t>
      расчет-обоснование стоимости корректировки, а также проведения необходимых экспертиз ТЭО БИП либо ФЭО Инвестиций в разрезе компонентов и сроков их разработки;</w:t>
      </w:r>
    </w:p>
    <w:bookmarkEnd w:id="31"/>
    <w:bookmarkStart w:name="z42" w:id="32"/>
    <w:p>
      <w:pPr>
        <w:spacing w:after="0"/>
        <w:ind w:left="0"/>
        <w:jc w:val="both"/>
      </w:pPr>
      <w:r>
        <w:rPr>
          <w:rFonts w:ascii="Times New Roman"/>
          <w:b w:val="false"/>
          <w:i w:val="false"/>
          <w:color w:val="000000"/>
          <w:sz w:val="28"/>
        </w:rPr>
        <w:t>
      в случае, если ГИП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ГИП,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 (или) русский языки;</w:t>
      </w:r>
    </w:p>
    <w:bookmarkEnd w:id="32"/>
    <w:bookmarkStart w:name="z43" w:id="33"/>
    <w:p>
      <w:pPr>
        <w:spacing w:after="0"/>
        <w:ind w:left="0"/>
        <w:jc w:val="both"/>
      </w:pPr>
      <w:r>
        <w:rPr>
          <w:rFonts w:ascii="Times New Roman"/>
          <w:b w:val="false"/>
          <w:i w:val="false"/>
          <w:color w:val="000000"/>
          <w:sz w:val="28"/>
        </w:rPr>
        <w:t>
      письмо комплексной вневедомственной экспертизы о целесообразности предполагаемых вносимых изменений в проектные решения ранее утвержденного ТЭО и (или) ПСД бюджетных инвестиций;</w:t>
      </w:r>
    </w:p>
    <w:bookmarkEnd w:id="33"/>
    <w:bookmarkStart w:name="z44" w:id="34"/>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ТЭО БИП либо ФЭО Инвестиции, в том числе при полном освоении выделенных бюджетных средств, с указанием причин не достижения;</w:t>
      </w:r>
    </w:p>
    <w:bookmarkEnd w:id="34"/>
    <w:bookmarkStart w:name="z45" w:id="35"/>
    <w:p>
      <w:pPr>
        <w:spacing w:after="0"/>
        <w:ind w:left="0"/>
        <w:jc w:val="both"/>
      </w:pPr>
      <w:r>
        <w:rPr>
          <w:rFonts w:ascii="Times New Roman"/>
          <w:b w:val="false"/>
          <w:i w:val="false"/>
          <w:color w:val="000000"/>
          <w:sz w:val="28"/>
        </w:rPr>
        <w:t>
      7) в случае приобретения субъектами квазигосударственного сектора активов, в частности долей уставного капитала юридических лиц, необходимо представить заключение оценки стоимости данных активов, подготовленные:</w:t>
      </w:r>
    </w:p>
    <w:bookmarkEnd w:id="35"/>
    <w:bookmarkStart w:name="z46" w:id="36"/>
    <w:p>
      <w:pPr>
        <w:spacing w:after="0"/>
        <w:ind w:left="0"/>
        <w:jc w:val="both"/>
      </w:pPr>
      <w:r>
        <w:rPr>
          <w:rFonts w:ascii="Times New Roman"/>
          <w:b w:val="false"/>
          <w:i w:val="false"/>
          <w:color w:val="000000"/>
          <w:sz w:val="28"/>
        </w:rPr>
        <w:t>
      независимыми оценочными компаниями, если стоимость активов не превышает 1 300 000 (один миллион триста тысяч) месячных расчетных показателей в текущих ценах;</w:t>
      </w:r>
    </w:p>
    <w:bookmarkEnd w:id="36"/>
    <w:bookmarkStart w:name="z47" w:id="37"/>
    <w:p>
      <w:pPr>
        <w:spacing w:after="0"/>
        <w:ind w:left="0"/>
        <w:jc w:val="both"/>
      </w:pPr>
      <w:r>
        <w:rPr>
          <w:rFonts w:ascii="Times New Roman"/>
          <w:b w:val="false"/>
          <w:i w:val="false"/>
          <w:color w:val="000000"/>
          <w:sz w:val="28"/>
        </w:rPr>
        <w:t>
      международными профессиональными организациями оценщиков, если стоимость активов превышает 1 300 000 (один миллион триста тысяч) месячных расчетных показателей в текущих ценах;</w:t>
      </w:r>
    </w:p>
    <w:bookmarkEnd w:id="37"/>
    <w:bookmarkStart w:name="z48" w:id="38"/>
    <w:p>
      <w:pPr>
        <w:spacing w:after="0"/>
        <w:ind w:left="0"/>
        <w:jc w:val="both"/>
      </w:pPr>
      <w:r>
        <w:rPr>
          <w:rFonts w:ascii="Times New Roman"/>
          <w:b w:val="false"/>
          <w:i w:val="false"/>
          <w:color w:val="000000"/>
          <w:sz w:val="28"/>
        </w:rPr>
        <w:t xml:space="preserve">
      8) в случае если АБП предлагается реализовать ГИП путем увеличения уставного капитала юридического лица, дополнительно представляется инвестиционная карта субъекта квазигосударственного сектора по реализованным, реализуемым и планируемым к реализации инвестиционным проектам на пятилетний период, которая представляется в электронный портал, а также на бумажном и электронном носителях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8"/>
    <w:bookmarkStart w:name="z49" w:id="39"/>
    <w:p>
      <w:pPr>
        <w:spacing w:after="0"/>
        <w:ind w:left="0"/>
        <w:jc w:val="both"/>
      </w:pPr>
      <w:r>
        <w:rPr>
          <w:rFonts w:ascii="Times New Roman"/>
          <w:b w:val="false"/>
          <w:i w:val="false"/>
          <w:color w:val="000000"/>
          <w:sz w:val="28"/>
        </w:rPr>
        <w:t xml:space="preserve">
      9) в случае формирования уставного капитала юридического лица, более 50% акций (долей участия в уставном капитале) которых прямо или косвенно принадлежит государству, дополнительно представляется решение антимонопольного органа согласно нормам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w:t>
      </w:r>
    </w:p>
    <w:bookmarkEnd w:id="39"/>
    <w:bookmarkStart w:name="z50" w:id="40"/>
    <w:p>
      <w:pPr>
        <w:spacing w:after="0"/>
        <w:ind w:left="0"/>
        <w:jc w:val="both"/>
      </w:pPr>
      <w:r>
        <w:rPr>
          <w:rFonts w:ascii="Times New Roman"/>
          <w:b w:val="false"/>
          <w:i w:val="false"/>
          <w:color w:val="000000"/>
          <w:sz w:val="28"/>
        </w:rPr>
        <w:t>
      10) в случае убыточности юридического лица в периодах, предшествующих планируемому периоду, представляется план по финансово-экономическому оздоровлению юридического лица, утвержденный исполнительным органом юридического лица.</w:t>
      </w:r>
    </w:p>
    <w:bookmarkEnd w:id="40"/>
    <w:bookmarkStart w:name="z51" w:id="41"/>
    <w:p>
      <w:pPr>
        <w:spacing w:after="0"/>
        <w:ind w:left="0"/>
        <w:jc w:val="both"/>
      </w:pPr>
      <w:r>
        <w:rPr>
          <w:rFonts w:ascii="Times New Roman"/>
          <w:b w:val="false"/>
          <w:i w:val="false"/>
          <w:color w:val="000000"/>
          <w:sz w:val="28"/>
        </w:rPr>
        <w:t>
      7. Информационный лист инвестиционного предложения содержит информацию по приоритетам развития отрасли (сферы) экономики, установленными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 общую информацию по инвестиционным(ому) проектам (проекту) и мероприятиям включая их (его) основные показатели.";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3" w:id="42"/>
    <w:p>
      <w:pPr>
        <w:spacing w:after="0"/>
        <w:ind w:left="0"/>
        <w:jc w:val="both"/>
      </w:pPr>
      <w:r>
        <w:rPr>
          <w:rFonts w:ascii="Times New Roman"/>
          <w:b w:val="false"/>
          <w:i w:val="false"/>
          <w:color w:val="000000"/>
          <w:sz w:val="28"/>
        </w:rPr>
        <w:t>
      "9. Заключение отраслевой экспертизы инвестиционного предложения содержит оценку:</w:t>
      </w:r>
    </w:p>
    <w:bookmarkEnd w:id="42"/>
    <w:bookmarkStart w:name="z54" w:id="43"/>
    <w:p>
      <w:pPr>
        <w:spacing w:after="0"/>
        <w:ind w:left="0"/>
        <w:jc w:val="both"/>
      </w:pPr>
      <w:r>
        <w:rPr>
          <w:rFonts w:ascii="Times New Roman"/>
          <w:b w:val="false"/>
          <w:i w:val="false"/>
          <w:color w:val="000000"/>
          <w:sz w:val="28"/>
        </w:rPr>
        <w:t>
      1) проблемы текущего состояния отрасли, которая влияет на ее дальнейшее развитие, а также сравнительного анализа действующих предоставляемых и предлагаемых услуг;</w:t>
      </w:r>
    </w:p>
    <w:bookmarkEnd w:id="43"/>
    <w:bookmarkStart w:name="z55" w:id="44"/>
    <w:p>
      <w:pPr>
        <w:spacing w:after="0"/>
        <w:ind w:left="0"/>
        <w:jc w:val="both"/>
      </w:pPr>
      <w:r>
        <w:rPr>
          <w:rFonts w:ascii="Times New Roman"/>
          <w:b w:val="false"/>
          <w:i w:val="false"/>
          <w:color w:val="000000"/>
          <w:sz w:val="28"/>
        </w:rPr>
        <w:t>
      2) предполагаемого эффекта от реализации ГИП на смежные отрасли (сферы) экономики;</w:t>
      </w:r>
    </w:p>
    <w:bookmarkEnd w:id="44"/>
    <w:bookmarkStart w:name="z56" w:id="45"/>
    <w:p>
      <w:pPr>
        <w:spacing w:after="0"/>
        <w:ind w:left="0"/>
        <w:jc w:val="both"/>
      </w:pPr>
      <w:r>
        <w:rPr>
          <w:rFonts w:ascii="Times New Roman"/>
          <w:b w:val="false"/>
          <w:i w:val="false"/>
          <w:color w:val="000000"/>
          <w:sz w:val="28"/>
        </w:rPr>
        <w:t>
      3) альтернативных вариантов, рассмотренных при выборе варианта решения проблемы, с обоснованием выбора ГИП в качестве оптимального пути ее решения с учетом зарубежного опыта;</w:t>
      </w:r>
    </w:p>
    <w:bookmarkEnd w:id="45"/>
    <w:bookmarkStart w:name="z57" w:id="46"/>
    <w:p>
      <w:pPr>
        <w:spacing w:after="0"/>
        <w:ind w:left="0"/>
        <w:jc w:val="both"/>
      </w:pPr>
      <w:r>
        <w:rPr>
          <w:rFonts w:ascii="Times New Roman"/>
          <w:b w:val="false"/>
          <w:i w:val="false"/>
          <w:color w:val="000000"/>
          <w:sz w:val="28"/>
        </w:rPr>
        <w:t>
      4) обоснованности предполагаемой институциональной схемы управления ГИП (основные участники, схема их взаимодействия, распределение выгод и затрат балансодержателей, схема управления ГИП в инвестиционном и постинвестиционном периодах);</w:t>
      </w:r>
    </w:p>
    <w:bookmarkEnd w:id="46"/>
    <w:bookmarkStart w:name="z58" w:id="47"/>
    <w:p>
      <w:pPr>
        <w:spacing w:after="0"/>
        <w:ind w:left="0"/>
        <w:jc w:val="both"/>
      </w:pPr>
      <w:r>
        <w:rPr>
          <w:rFonts w:ascii="Times New Roman"/>
          <w:b w:val="false"/>
          <w:i w:val="false"/>
          <w:color w:val="000000"/>
          <w:sz w:val="28"/>
        </w:rPr>
        <w:t>
      5) предполагаемых рисков по проекту (финансовые, операционные, технические, кредитные, нормативно-правовые, технологические, маркетинговые, рыночные, коммерческие, экологическое и социальные риски) и мероприятия по их минимизации;</w:t>
      </w:r>
    </w:p>
    <w:bookmarkEnd w:id="47"/>
    <w:bookmarkStart w:name="z59" w:id="48"/>
    <w:p>
      <w:pPr>
        <w:spacing w:after="0"/>
        <w:ind w:left="0"/>
        <w:jc w:val="both"/>
      </w:pPr>
      <w:r>
        <w:rPr>
          <w:rFonts w:ascii="Times New Roman"/>
          <w:b w:val="false"/>
          <w:i w:val="false"/>
          <w:color w:val="000000"/>
          <w:sz w:val="28"/>
        </w:rPr>
        <w:t>
      6) соответствия ГИП документам Системы государственного планирования, ежегодным посланиям Президента Республики Казахстан народу Казахстана, поручениям Президента Республики Казахстан;</w:t>
      </w:r>
    </w:p>
    <w:bookmarkEnd w:id="48"/>
    <w:bookmarkStart w:name="z60" w:id="49"/>
    <w:p>
      <w:pPr>
        <w:spacing w:after="0"/>
        <w:ind w:left="0"/>
        <w:jc w:val="both"/>
      </w:pPr>
      <w:r>
        <w:rPr>
          <w:rFonts w:ascii="Times New Roman"/>
          <w:b w:val="false"/>
          <w:i w:val="false"/>
          <w:color w:val="000000"/>
          <w:sz w:val="28"/>
        </w:rPr>
        <w:t>
      7) обоснованности объема ГИП.</w:t>
      </w:r>
    </w:p>
    <w:bookmarkEnd w:id="49"/>
    <w:bookmarkStart w:name="z61" w:id="50"/>
    <w:p>
      <w:pPr>
        <w:spacing w:after="0"/>
        <w:ind w:left="0"/>
        <w:jc w:val="both"/>
      </w:pPr>
      <w:r>
        <w:rPr>
          <w:rFonts w:ascii="Times New Roman"/>
          <w:b w:val="false"/>
          <w:i w:val="false"/>
          <w:color w:val="000000"/>
          <w:sz w:val="28"/>
        </w:rPr>
        <w:t xml:space="preserve">
      Отраслевое заключение центрального уполномоченного органа в сфере информатизации по бюджетным инвестиционным проектам, направленным на развитие информационных систем, не требующих разработки технико-экономического обоснования, содержит расчеты и обоснования, соответствующие нормативам затрат на развитие информационных систем. </w:t>
      </w:r>
    </w:p>
    <w:bookmarkEnd w:id="50"/>
    <w:bookmarkStart w:name="z62" w:id="51"/>
    <w:p>
      <w:pPr>
        <w:spacing w:after="0"/>
        <w:ind w:left="0"/>
        <w:jc w:val="both"/>
      </w:pPr>
      <w:r>
        <w:rPr>
          <w:rFonts w:ascii="Times New Roman"/>
          <w:b w:val="false"/>
          <w:i w:val="false"/>
          <w:color w:val="000000"/>
          <w:sz w:val="28"/>
        </w:rPr>
        <w:t>
      Стоимость бюджетных инвестиционных проектов, направленных на развитие информационных систем, не требующих разработки технико-экономического обоснования, подтверждается на основании расчетов и обоснований, представленных в составе отраслевого заключения уполномоченного органа в сфере информатизации.";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4" w:id="52"/>
    <w:p>
      <w:pPr>
        <w:spacing w:after="0"/>
        <w:ind w:left="0"/>
        <w:jc w:val="both"/>
      </w:pPr>
      <w:r>
        <w:rPr>
          <w:rFonts w:ascii="Times New Roman"/>
          <w:b w:val="false"/>
          <w:i w:val="false"/>
          <w:color w:val="000000"/>
          <w:sz w:val="28"/>
        </w:rPr>
        <w:t>
      "10. В случае, если реализация ГИП предлагается за счет средств республиканского бюджета, заключение отраслевой экспертизы инвестиционного предложения предоставляется центральным уполномоченным органом соответствующей отрасли, в случае невозможности отнесения ГИП к какой-либо определенной отрасли, отраслевое заключение предоставляется самим АБП.</w:t>
      </w:r>
    </w:p>
    <w:bookmarkEnd w:id="52"/>
    <w:bookmarkStart w:name="z65" w:id="53"/>
    <w:p>
      <w:pPr>
        <w:spacing w:after="0"/>
        <w:ind w:left="0"/>
        <w:jc w:val="both"/>
      </w:pPr>
      <w:r>
        <w:rPr>
          <w:rFonts w:ascii="Times New Roman"/>
          <w:b w:val="false"/>
          <w:i w:val="false"/>
          <w:color w:val="000000"/>
          <w:sz w:val="28"/>
        </w:rPr>
        <w:t>
      В случае, если ГИП, предполагаемый к реализации за счет средств республиканского бюджета, затрагивает сферу ответственности нескольких отраслевых центральных государственных органов, указанными отраслевыми центральными государственными органами дополнительно предоставляется заключения соответствующих отраслевых экспертиз ГИП.</w:t>
      </w:r>
    </w:p>
    <w:bookmarkEnd w:id="53"/>
    <w:bookmarkStart w:name="z66" w:id="54"/>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лицом, уполномоченным отдельно по каждому ГИП первым руководителем государственного органа, только в части оценки влияния реализации ГИП на курирующую отрасль и соответствия приоритетам отрасли.";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68" w:id="55"/>
    <w:p>
      <w:pPr>
        <w:spacing w:after="0"/>
        <w:ind w:left="0"/>
        <w:jc w:val="both"/>
      </w:pPr>
      <w:r>
        <w:rPr>
          <w:rFonts w:ascii="Times New Roman"/>
          <w:b w:val="false"/>
          <w:i w:val="false"/>
          <w:color w:val="000000"/>
          <w:sz w:val="28"/>
        </w:rPr>
        <w:t>
      "13. Расчеты стоимости разработки или корректировки, а также проведения необходимых экспертиз ТЭО БИП в области информатизации, должны соответствовать нормативам затрат на создание, развитие и сопровождение информационных систем, утверждаемой центральным уполномоченным органом в сфере информатизации.";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0" w:id="56"/>
    <w:p>
      <w:pPr>
        <w:spacing w:after="0"/>
        <w:ind w:left="0"/>
        <w:jc w:val="both"/>
      </w:pPr>
      <w:r>
        <w:rPr>
          <w:rFonts w:ascii="Times New Roman"/>
          <w:b w:val="false"/>
          <w:i w:val="false"/>
          <w:color w:val="000000"/>
          <w:sz w:val="28"/>
        </w:rPr>
        <w:t>
      "17. Корректировка инвестиционного предложения осуществляется только в следующих случаях:</w:t>
      </w:r>
    </w:p>
    <w:bookmarkEnd w:id="56"/>
    <w:bookmarkStart w:name="z71" w:id="57"/>
    <w:p>
      <w:pPr>
        <w:spacing w:after="0"/>
        <w:ind w:left="0"/>
        <w:jc w:val="both"/>
      </w:pPr>
      <w:r>
        <w:rPr>
          <w:rFonts w:ascii="Times New Roman"/>
          <w:b w:val="false"/>
          <w:i w:val="false"/>
          <w:color w:val="000000"/>
          <w:sz w:val="28"/>
        </w:rPr>
        <w:t>
      1) корректировки ТЭО БИП;</w:t>
      </w:r>
    </w:p>
    <w:bookmarkEnd w:id="57"/>
    <w:bookmarkStart w:name="z72" w:id="58"/>
    <w:p>
      <w:pPr>
        <w:spacing w:after="0"/>
        <w:ind w:left="0"/>
        <w:jc w:val="both"/>
      </w:pPr>
      <w:r>
        <w:rPr>
          <w:rFonts w:ascii="Times New Roman"/>
          <w:b w:val="false"/>
          <w:i w:val="false"/>
          <w:color w:val="000000"/>
          <w:sz w:val="28"/>
        </w:rPr>
        <w:t>
      2) корректировки ФЭО Инвестиций;</w:t>
      </w:r>
    </w:p>
    <w:bookmarkEnd w:id="58"/>
    <w:bookmarkStart w:name="z73" w:id="59"/>
    <w:p>
      <w:pPr>
        <w:spacing w:after="0"/>
        <w:ind w:left="0"/>
        <w:jc w:val="both"/>
      </w:pPr>
      <w:r>
        <w:rPr>
          <w:rFonts w:ascii="Times New Roman"/>
          <w:b w:val="false"/>
          <w:i w:val="false"/>
          <w:color w:val="000000"/>
          <w:sz w:val="28"/>
        </w:rPr>
        <w:t>
      3) если по итогам рассмотрения ТЭО БИП, ФЭО Инвестиций, экономическим заключением центрального или местного уполномоченного органа по государственному планированию рекомендованы другие виды и способы реализации ГИП.</w:t>
      </w:r>
    </w:p>
    <w:bookmarkEnd w:id="59"/>
    <w:bookmarkStart w:name="z74" w:id="60"/>
    <w:p>
      <w:pPr>
        <w:spacing w:after="0"/>
        <w:ind w:left="0"/>
        <w:jc w:val="both"/>
      </w:pPr>
      <w:r>
        <w:rPr>
          <w:rFonts w:ascii="Times New Roman"/>
          <w:b w:val="false"/>
          <w:i w:val="false"/>
          <w:color w:val="000000"/>
          <w:sz w:val="28"/>
        </w:rPr>
        <w:t>
      Скорректированное инвестиционное предложение вносится только по проекту, по которому предполагается изменение технико-экономических параметров из ранее внесенного инвестиционного предложения по однородным (однотипным) ГИП имеющего положительное экономическое заключение. По проектам, не предполагающим изменение технико-экономических параметров, внесение скорректированного инвестиционного предложения не требуется.";</w:t>
      </w:r>
    </w:p>
    <w:bookmarkEnd w:id="60"/>
    <w:bookmarkStart w:name="z75" w:id="6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61"/>
    <w:bookmarkStart w:name="z76" w:id="62"/>
    <w:p>
      <w:pPr>
        <w:spacing w:after="0"/>
        <w:ind w:left="0"/>
        <w:jc w:val="both"/>
      </w:pPr>
      <w:r>
        <w:rPr>
          <w:rFonts w:ascii="Times New Roman"/>
          <w:b w:val="false"/>
          <w:i w:val="false"/>
          <w:color w:val="000000"/>
          <w:sz w:val="28"/>
        </w:rPr>
        <w:t>
      "Центральный или местный уполномоченный орган по государственному планированию рассматривает инвестиционные предложения АБП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 в течение 20 (двадцати) рабочих дней и направляет экономическое заключение по ним АБП.";</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8" w:id="63"/>
    <w:p>
      <w:pPr>
        <w:spacing w:after="0"/>
        <w:ind w:left="0"/>
        <w:jc w:val="both"/>
      </w:pPr>
      <w:r>
        <w:rPr>
          <w:rFonts w:ascii="Times New Roman"/>
          <w:b w:val="false"/>
          <w:i w:val="false"/>
          <w:color w:val="000000"/>
          <w:sz w:val="28"/>
        </w:rPr>
        <w:t>
      "19. Экспертиза на инвестиционное предложение проводится с применением анализа выгод и затрат и осуществляется в соответствии с методикой отбора ГИП согласно приложению 3-1 к настоящим Правилам.</w:t>
      </w:r>
    </w:p>
    <w:bookmarkEnd w:id="63"/>
    <w:bookmarkStart w:name="z79" w:id="64"/>
    <w:p>
      <w:pPr>
        <w:spacing w:after="0"/>
        <w:ind w:left="0"/>
        <w:jc w:val="both"/>
      </w:pPr>
      <w:r>
        <w:rPr>
          <w:rFonts w:ascii="Times New Roman"/>
          <w:b w:val="false"/>
          <w:i w:val="false"/>
          <w:color w:val="000000"/>
          <w:sz w:val="28"/>
        </w:rPr>
        <w:t>
      Анализ выгод и затрат характеризуется оценкой следующих показателей:</w:t>
      </w:r>
    </w:p>
    <w:bookmarkEnd w:id="64"/>
    <w:bookmarkStart w:name="z80" w:id="65"/>
    <w:p>
      <w:pPr>
        <w:spacing w:after="0"/>
        <w:ind w:left="0"/>
        <w:jc w:val="both"/>
      </w:pPr>
      <w:r>
        <w:rPr>
          <w:rFonts w:ascii="Times New Roman"/>
          <w:b w:val="false"/>
          <w:i w:val="false"/>
          <w:color w:val="000000"/>
          <w:sz w:val="28"/>
        </w:rPr>
        <w:t>
      1) бюджетная эффективность – относительный показатель эффекта для бюджета в результате осуществления инвестиций, определяемый как отношение полученного бюджетом результата к затратам;</w:t>
      </w:r>
    </w:p>
    <w:bookmarkEnd w:id="65"/>
    <w:bookmarkStart w:name="z81" w:id="66"/>
    <w:p>
      <w:pPr>
        <w:spacing w:after="0"/>
        <w:ind w:left="0"/>
        <w:jc w:val="both"/>
      </w:pPr>
      <w:r>
        <w:rPr>
          <w:rFonts w:ascii="Times New Roman"/>
          <w:b w:val="false"/>
          <w:i w:val="false"/>
          <w:color w:val="000000"/>
          <w:sz w:val="28"/>
        </w:rPr>
        <w:t>
      2) окупаемость ГИП – возможность предусмотренных в инвестиционных предложениях ГИП генерировать денежные потоки;</w:t>
      </w:r>
    </w:p>
    <w:bookmarkEnd w:id="66"/>
    <w:bookmarkStart w:name="z82" w:id="67"/>
    <w:p>
      <w:pPr>
        <w:spacing w:after="0"/>
        <w:ind w:left="0"/>
        <w:jc w:val="both"/>
      </w:pPr>
      <w:r>
        <w:rPr>
          <w:rFonts w:ascii="Times New Roman"/>
          <w:b w:val="false"/>
          <w:i w:val="false"/>
          <w:color w:val="000000"/>
          <w:sz w:val="28"/>
        </w:rPr>
        <w:t>
      3) приоритетность ГИП – важность реализации ГИП, обусловленная социальными, стратегическими, политическими, экологическими и другими факторами.";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85" w:id="68"/>
    <w:p>
      <w:pPr>
        <w:spacing w:after="0"/>
        <w:ind w:left="0"/>
        <w:jc w:val="both"/>
      </w:pPr>
      <w:r>
        <w:rPr>
          <w:rFonts w:ascii="Times New Roman"/>
          <w:b w:val="false"/>
          <w:i w:val="false"/>
          <w:color w:val="000000"/>
          <w:sz w:val="28"/>
        </w:rPr>
        <w:t>
      "22-1. Экономическое заключение на инвестиционное предложение по ГИП, в том числе на скорректированное, по которой в течение трех лет после определения вида и способов финансирования не начата разработка (не разработаны) ТЭО, ПСД, ФЭО, конкурсной документации проекта государственно-частного партнерства, считается устаревшей.";</w:t>
      </w:r>
    </w:p>
    <w:bookmarkEnd w:id="68"/>
    <w:bookmarkStart w:name="z86" w:id="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69"/>
    <w:bookmarkStart w:name="z87" w:id="70"/>
    <w:p>
      <w:pPr>
        <w:spacing w:after="0"/>
        <w:ind w:left="0"/>
        <w:jc w:val="both"/>
      </w:pPr>
      <w:r>
        <w:rPr>
          <w:rFonts w:ascii="Times New Roman"/>
          <w:b w:val="false"/>
          <w:i w:val="false"/>
          <w:color w:val="000000"/>
          <w:sz w:val="28"/>
        </w:rPr>
        <w:t>
      "Глава 3. Порядок планирования, рассмотрения и отбора бюджетных инвестиций";</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9" w:id="71"/>
    <w:p>
      <w:pPr>
        <w:spacing w:after="0"/>
        <w:ind w:left="0"/>
        <w:jc w:val="both"/>
      </w:pPr>
      <w:r>
        <w:rPr>
          <w:rFonts w:ascii="Times New Roman"/>
          <w:b w:val="false"/>
          <w:i w:val="false"/>
          <w:color w:val="000000"/>
          <w:sz w:val="28"/>
        </w:rPr>
        <w:t>
      "24. Планирование Инвестиций осуществляется в три этапа:</w:t>
      </w:r>
    </w:p>
    <w:bookmarkEnd w:id="71"/>
    <w:bookmarkStart w:name="z90" w:id="72"/>
    <w:p>
      <w:pPr>
        <w:spacing w:after="0"/>
        <w:ind w:left="0"/>
        <w:jc w:val="both"/>
      </w:pPr>
      <w:r>
        <w:rPr>
          <w:rFonts w:ascii="Times New Roman"/>
          <w:b w:val="false"/>
          <w:i w:val="false"/>
          <w:color w:val="000000"/>
          <w:sz w:val="28"/>
        </w:rPr>
        <w:t>
      1) разработка и проведение экспертиз инвестиционных предложений или бизнес-плана проекта ГЧП;</w:t>
      </w:r>
    </w:p>
    <w:bookmarkEnd w:id="72"/>
    <w:bookmarkStart w:name="z91" w:id="73"/>
    <w:p>
      <w:pPr>
        <w:spacing w:after="0"/>
        <w:ind w:left="0"/>
        <w:jc w:val="both"/>
      </w:pPr>
      <w:r>
        <w:rPr>
          <w:rFonts w:ascii="Times New Roman"/>
          <w:b w:val="false"/>
          <w:i w:val="false"/>
          <w:color w:val="000000"/>
          <w:sz w:val="28"/>
        </w:rPr>
        <w:t>
      2) разработка или корректировка, а также проведение необходимых экспертиз ФЭО;</w:t>
      </w:r>
    </w:p>
    <w:bookmarkEnd w:id="73"/>
    <w:bookmarkStart w:name="z92" w:id="74"/>
    <w:p>
      <w:pPr>
        <w:spacing w:after="0"/>
        <w:ind w:left="0"/>
        <w:jc w:val="both"/>
      </w:pPr>
      <w:r>
        <w:rPr>
          <w:rFonts w:ascii="Times New Roman"/>
          <w:b w:val="false"/>
          <w:i w:val="false"/>
          <w:color w:val="000000"/>
          <w:sz w:val="28"/>
        </w:rPr>
        <w:t>
      3) отбор Инвестиций на стадии разработки бюджета.";</w:t>
      </w:r>
    </w:p>
    <w:bookmarkEnd w:id="74"/>
    <w:bookmarkStart w:name="z93" w:id="7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75"/>
    <w:bookmarkStart w:name="z94" w:id="76"/>
    <w:p>
      <w:pPr>
        <w:spacing w:after="0"/>
        <w:ind w:left="0"/>
        <w:jc w:val="both"/>
      </w:pPr>
      <w:r>
        <w:rPr>
          <w:rFonts w:ascii="Times New Roman"/>
          <w:b w:val="false"/>
          <w:i w:val="false"/>
          <w:color w:val="000000"/>
          <w:sz w:val="28"/>
        </w:rPr>
        <w:t>
      "4) соответствие БИП направлениям, целям, задачам и положениям, определенным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96" w:id="77"/>
    <w:p>
      <w:pPr>
        <w:spacing w:after="0"/>
        <w:ind w:left="0"/>
        <w:jc w:val="both"/>
      </w:pPr>
      <w:r>
        <w:rPr>
          <w:rFonts w:ascii="Times New Roman"/>
          <w:b w:val="false"/>
          <w:i w:val="false"/>
          <w:color w:val="000000"/>
          <w:sz w:val="28"/>
        </w:rPr>
        <w:t>
      "31. Разработка ТЭО БИП осуществляется в случае, если реализация проекта предусмотрена направлениями, целями, задачами и положениями, определенными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98" w:id="78"/>
    <w:p>
      <w:pPr>
        <w:spacing w:after="0"/>
        <w:ind w:left="0"/>
        <w:jc w:val="both"/>
      </w:pPr>
      <w:r>
        <w:rPr>
          <w:rFonts w:ascii="Times New Roman"/>
          <w:b w:val="false"/>
          <w:i w:val="false"/>
          <w:color w:val="000000"/>
          <w:sz w:val="28"/>
        </w:rPr>
        <w:t>
      "55. В случае, если реализация БИП предлагается за счет средств республиканского бюджета, заключение отраслевой экспертизы БИП предоставляется центральным уполномоченным органом соответствующей отрасли, в случае невозможности отнесения БИП к какой-либо определенной отрасли, отраслевое заключение предоставляется самим АБП.</w:t>
      </w:r>
    </w:p>
    <w:bookmarkEnd w:id="78"/>
    <w:bookmarkStart w:name="z99" w:id="79"/>
    <w:p>
      <w:pPr>
        <w:spacing w:after="0"/>
        <w:ind w:left="0"/>
        <w:jc w:val="both"/>
      </w:pPr>
      <w:r>
        <w:rPr>
          <w:rFonts w:ascii="Times New Roman"/>
          <w:b w:val="false"/>
          <w:i w:val="false"/>
          <w:color w:val="000000"/>
          <w:sz w:val="28"/>
        </w:rPr>
        <w:t>
      В случае, если БИП, предполагаемый к реализации за счет средств республиканского бюджета, затрагивает сферу ответственности нескольких отраслевых центральных государственных органов, указанными отраслевыми центральными государственными органами дополнительно предоставляется заключения соответствующих отраслевых экспертиз БИП.</w:t>
      </w:r>
    </w:p>
    <w:bookmarkEnd w:id="79"/>
    <w:bookmarkStart w:name="z100" w:id="80"/>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лицом, уполномоченным отдельно по каждому БИП первым руководителем государственного органа, только в части оценки влияния реализации БИП на курирующую отрасль и соответствия приоритетам отрасли.";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02" w:id="81"/>
    <w:p>
      <w:pPr>
        <w:spacing w:after="0"/>
        <w:ind w:left="0"/>
        <w:jc w:val="both"/>
      </w:pPr>
      <w:r>
        <w:rPr>
          <w:rFonts w:ascii="Times New Roman"/>
          <w:b w:val="false"/>
          <w:i w:val="false"/>
          <w:color w:val="000000"/>
          <w:sz w:val="28"/>
        </w:rPr>
        <w:t>
      "56. В случае, если реализация БИП предлагается за счет средств местного бюджета или целевых трансфертов на развитие и кредитов из вышестоящего бюджета, заключение отраслевой экспертизы БИП предоставляется отраслевым местным исполнительным органом, финансируемым из местного бюджета, в случае невозможности отнесения БИП к какой-либо определенной отрасли, отраслевое заключение предоставляется самим АБП.</w:t>
      </w:r>
    </w:p>
    <w:bookmarkEnd w:id="81"/>
    <w:bookmarkStart w:name="z103" w:id="82"/>
    <w:p>
      <w:pPr>
        <w:spacing w:after="0"/>
        <w:ind w:left="0"/>
        <w:jc w:val="both"/>
      </w:pPr>
      <w:r>
        <w:rPr>
          <w:rFonts w:ascii="Times New Roman"/>
          <w:b w:val="false"/>
          <w:i w:val="false"/>
          <w:color w:val="000000"/>
          <w:sz w:val="28"/>
        </w:rPr>
        <w:t>
      В случае, если БИП, предполагаемый к реализации за счет средств местного бюджета или целевых трансфертов на развитие и кредитов из вышестоящего бюджета, затрагивает сферу ответственности нескольких отраслевых местных органов, указанными отраслевыми местными государственными органами дополнительно предоставляется заключения соответствующих отраслевых экспертиз БИП.";</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105" w:id="83"/>
    <w:p>
      <w:pPr>
        <w:spacing w:after="0"/>
        <w:ind w:left="0"/>
        <w:jc w:val="both"/>
      </w:pPr>
      <w:r>
        <w:rPr>
          <w:rFonts w:ascii="Times New Roman"/>
          <w:b w:val="false"/>
          <w:i w:val="false"/>
          <w:color w:val="000000"/>
          <w:sz w:val="28"/>
        </w:rPr>
        <w:t xml:space="preserve">
      "101. Перечень БИП, не требующих разработки ТЭО, разрабатывается уполномоченным органом по делам архитектуры, градостроительства и строительства и утверждается Правительством Республики Казахстан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Бюджетного кодекса Республики Казахстан.</w:t>
      </w:r>
    </w:p>
    <w:bookmarkEnd w:id="83"/>
    <w:bookmarkStart w:name="z106" w:id="84"/>
    <w:p>
      <w:pPr>
        <w:spacing w:after="0"/>
        <w:ind w:left="0"/>
        <w:jc w:val="both"/>
      </w:pPr>
      <w:r>
        <w:rPr>
          <w:rFonts w:ascii="Times New Roman"/>
          <w:b w:val="false"/>
          <w:i w:val="false"/>
          <w:color w:val="000000"/>
          <w:sz w:val="28"/>
        </w:rPr>
        <w:t>
      По бюджетным инвестиционным проектам, предусматривающим развитие информационных систем и направленным на реализацию норм права, ежегодный бюджет которых не превышает 10 процентов от общей стоимости инвестиционных затрат на создание и развитие информационных систем, разработка технико-экономического обоснования не требуется.</w:t>
      </w:r>
    </w:p>
    <w:bookmarkEnd w:id="84"/>
    <w:bookmarkStart w:name="z107" w:id="85"/>
    <w:p>
      <w:pPr>
        <w:spacing w:after="0"/>
        <w:ind w:left="0"/>
        <w:jc w:val="both"/>
      </w:pPr>
      <w:r>
        <w:rPr>
          <w:rFonts w:ascii="Times New Roman"/>
          <w:b w:val="false"/>
          <w:i w:val="false"/>
          <w:color w:val="000000"/>
          <w:sz w:val="28"/>
        </w:rPr>
        <w:t xml:space="preserve">
      Перечень проектов, направленных на развитие информационных систем, не требующих разработки технико-экономического обоснования, разрабатывается и утверждается уполномоченным органом в сфере информатизации,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Бюджетного кодекса Республики Казахстан.";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109" w:id="86"/>
    <w:p>
      <w:pPr>
        <w:spacing w:after="0"/>
        <w:ind w:left="0"/>
        <w:jc w:val="both"/>
      </w:pPr>
      <w:r>
        <w:rPr>
          <w:rFonts w:ascii="Times New Roman"/>
          <w:b w:val="false"/>
          <w:i w:val="false"/>
          <w:color w:val="000000"/>
          <w:sz w:val="28"/>
        </w:rPr>
        <w:t>
      "115. Вынесение вопросов увеличения сметной стоимости БИП, не требующих разработки или корректировки ТЭО, осуществляется в два этапа.</w:t>
      </w:r>
    </w:p>
    <w:bookmarkEnd w:id="86"/>
    <w:bookmarkStart w:name="z110" w:id="87"/>
    <w:p>
      <w:pPr>
        <w:spacing w:after="0"/>
        <w:ind w:left="0"/>
        <w:jc w:val="both"/>
      </w:pPr>
      <w:r>
        <w:rPr>
          <w:rFonts w:ascii="Times New Roman"/>
          <w:b w:val="false"/>
          <w:i w:val="false"/>
          <w:color w:val="000000"/>
          <w:sz w:val="28"/>
        </w:rPr>
        <w:t>
      Первый этап – решение соответствующей бюджетной комиссии по определению целесообразности корректировки ПСД на основании заключения центрального уполномоченного органа по бюджетному планированию или местного уполномоченного органа по государственному планированию на основе представляемых АБП документов.</w:t>
      </w:r>
    </w:p>
    <w:bookmarkEnd w:id="87"/>
    <w:bookmarkStart w:name="z111" w:id="88"/>
    <w:p>
      <w:pPr>
        <w:spacing w:after="0"/>
        <w:ind w:left="0"/>
        <w:jc w:val="both"/>
      </w:pPr>
      <w:r>
        <w:rPr>
          <w:rFonts w:ascii="Times New Roman"/>
          <w:b w:val="false"/>
          <w:i w:val="false"/>
          <w:color w:val="000000"/>
          <w:sz w:val="28"/>
        </w:rPr>
        <w:t>
      Второй этап – решение соответствующей бюджетной комиссии о финансировании увеличенной сметной стоимости по скорректированной ПСД БИП, не требующих разработки или корректировки ТЭО.</w:t>
      </w:r>
    </w:p>
    <w:bookmarkEnd w:id="88"/>
    <w:bookmarkStart w:name="z112" w:id="89"/>
    <w:p>
      <w:pPr>
        <w:spacing w:after="0"/>
        <w:ind w:left="0"/>
        <w:jc w:val="both"/>
      </w:pPr>
      <w:r>
        <w:rPr>
          <w:rFonts w:ascii="Times New Roman"/>
          <w:b w:val="false"/>
          <w:i w:val="false"/>
          <w:color w:val="000000"/>
          <w:sz w:val="28"/>
        </w:rPr>
        <w:t>
      На первом этапе АБП представляют в центральный уполномоченный орган по бюджетному планированию или местный уполномоченный орган по государственному планированию:</w:t>
      </w:r>
    </w:p>
    <w:bookmarkEnd w:id="89"/>
    <w:bookmarkStart w:name="z113" w:id="90"/>
    <w:p>
      <w:pPr>
        <w:spacing w:after="0"/>
        <w:ind w:left="0"/>
        <w:jc w:val="both"/>
      </w:pPr>
      <w:r>
        <w:rPr>
          <w:rFonts w:ascii="Times New Roman"/>
          <w:b w:val="false"/>
          <w:i w:val="false"/>
          <w:color w:val="000000"/>
          <w:sz w:val="28"/>
        </w:rPr>
        <w:t>
      1) письмо-заявку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предполагаемой суммы удорожания;</w:t>
      </w:r>
    </w:p>
    <w:bookmarkEnd w:id="90"/>
    <w:bookmarkStart w:name="z114" w:id="91"/>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в которой содержится следующая информация:</w:t>
      </w:r>
    </w:p>
    <w:bookmarkEnd w:id="91"/>
    <w:bookmarkStart w:name="z115" w:id="92"/>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p>
    <w:bookmarkEnd w:id="92"/>
    <w:bookmarkStart w:name="z116" w:id="93"/>
    <w:p>
      <w:pPr>
        <w:spacing w:after="0"/>
        <w:ind w:left="0"/>
        <w:jc w:val="both"/>
      </w:pPr>
      <w:r>
        <w:rPr>
          <w:rFonts w:ascii="Times New Roman"/>
          <w:b w:val="false"/>
          <w:i w:val="false"/>
          <w:color w:val="000000"/>
          <w:sz w:val="28"/>
        </w:rPr>
        <w:t>
      информация о заключенных договорах, в рамках реализации БИП, начиная с разработки ПСД, с указанием суммы экономии в результате проведения государственных закупок (в случае, если имеется экономия);</w:t>
      </w:r>
    </w:p>
    <w:bookmarkEnd w:id="93"/>
    <w:bookmarkStart w:name="z117" w:id="94"/>
    <w:p>
      <w:pPr>
        <w:spacing w:after="0"/>
        <w:ind w:left="0"/>
        <w:jc w:val="both"/>
      </w:pPr>
      <w:r>
        <w:rPr>
          <w:rFonts w:ascii="Times New Roman"/>
          <w:b w:val="false"/>
          <w:i w:val="false"/>
          <w:color w:val="000000"/>
          <w:sz w:val="28"/>
        </w:rPr>
        <w:t>
      финансирование проекта из бюджета за каждый год,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p>
    <w:bookmarkEnd w:id="94"/>
    <w:bookmarkStart w:name="z118" w:id="95"/>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95"/>
    <w:bookmarkStart w:name="z119" w:id="96"/>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96"/>
    <w:bookmarkStart w:name="z120" w:id="97"/>
    <w:p>
      <w:pPr>
        <w:spacing w:after="0"/>
        <w:ind w:left="0"/>
        <w:jc w:val="both"/>
      </w:pPr>
      <w:r>
        <w:rPr>
          <w:rFonts w:ascii="Times New Roman"/>
          <w:b w:val="false"/>
          <w:i w:val="false"/>
          <w:color w:val="000000"/>
          <w:sz w:val="28"/>
        </w:rPr>
        <w:t>
      сведения о состоянии незавершенного строительства, подтвержденные техническим обследованием и актом технического надзора;</w:t>
      </w:r>
    </w:p>
    <w:bookmarkEnd w:id="97"/>
    <w:bookmarkStart w:name="z121" w:id="98"/>
    <w:p>
      <w:pPr>
        <w:spacing w:after="0"/>
        <w:ind w:left="0"/>
        <w:jc w:val="both"/>
      </w:pPr>
      <w:r>
        <w:rPr>
          <w:rFonts w:ascii="Times New Roman"/>
          <w:b w:val="false"/>
          <w:i w:val="false"/>
          <w:color w:val="000000"/>
          <w:sz w:val="28"/>
        </w:rPr>
        <w:t>
      информацию о достижении либо не достижении показателей, указанных в утвержденном ПСД, в том числе при полном освоении выделенных бюджетных средств, с указанием причин не достижения;</w:t>
      </w:r>
    </w:p>
    <w:bookmarkEnd w:id="98"/>
    <w:bookmarkStart w:name="z122" w:id="99"/>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заверенной печатью, и подтверждающее обоснованность и достоверность увеличения сметной стоимости проекта с приложением разъяснений АБП;</w:t>
      </w:r>
    </w:p>
    <w:bookmarkEnd w:id="99"/>
    <w:bookmarkStart w:name="z123" w:id="100"/>
    <w:p>
      <w:pPr>
        <w:spacing w:after="0"/>
        <w:ind w:left="0"/>
        <w:jc w:val="both"/>
      </w:pPr>
      <w:r>
        <w:rPr>
          <w:rFonts w:ascii="Times New Roman"/>
          <w:b w:val="false"/>
          <w:i w:val="false"/>
          <w:color w:val="000000"/>
          <w:sz w:val="28"/>
        </w:rPr>
        <w:t>
      4) заключение комплексной вневедомственной экспертизы ПСД на первоначальную стоимость;</w:t>
      </w:r>
    </w:p>
    <w:bookmarkEnd w:id="100"/>
    <w:bookmarkStart w:name="z124" w:id="101"/>
    <w:p>
      <w:pPr>
        <w:spacing w:after="0"/>
        <w:ind w:left="0"/>
        <w:jc w:val="both"/>
      </w:pPr>
      <w:r>
        <w:rPr>
          <w:rFonts w:ascii="Times New Roman"/>
          <w:b w:val="false"/>
          <w:i w:val="false"/>
          <w:color w:val="000000"/>
          <w:sz w:val="28"/>
        </w:rPr>
        <w:t>
      5) приказ на первоначальную стоимость в случаях, предусмотренных законодательством в сфере архитектуры, градостроительства и строительства;</w:t>
      </w:r>
    </w:p>
    <w:bookmarkEnd w:id="101"/>
    <w:bookmarkStart w:name="z125" w:id="102"/>
    <w:p>
      <w:pPr>
        <w:spacing w:after="0"/>
        <w:ind w:left="0"/>
        <w:jc w:val="both"/>
      </w:pPr>
      <w:r>
        <w:rPr>
          <w:rFonts w:ascii="Times New Roman"/>
          <w:b w:val="false"/>
          <w:i w:val="false"/>
          <w:color w:val="000000"/>
          <w:sz w:val="28"/>
        </w:rPr>
        <w:t>
      6)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который охватывает все бюджетные средства, выделенные в рамках реализации БИП, начиная с разработки ПСД, датированный не позднее 6 (шести) месяцев от даты представления документов;</w:t>
      </w:r>
    </w:p>
    <w:bookmarkEnd w:id="102"/>
    <w:bookmarkStart w:name="z126" w:id="103"/>
    <w:p>
      <w:pPr>
        <w:spacing w:after="0"/>
        <w:ind w:left="0"/>
        <w:jc w:val="both"/>
      </w:pPr>
      <w:r>
        <w:rPr>
          <w:rFonts w:ascii="Times New Roman"/>
          <w:b w:val="false"/>
          <w:i w:val="false"/>
          <w:color w:val="000000"/>
          <w:sz w:val="28"/>
        </w:rPr>
        <w:t xml:space="preserve">
      7) сравнительную таблицу и перечень документации по проектам, предполагающим увеличение сметной стоимости, которые представляют в электронный портал, а также на бумажном и электронном носителях в центральный или местный уполномоченный орган по государственному планированию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и заверяется печатью;</w:t>
      </w:r>
    </w:p>
    <w:bookmarkEnd w:id="103"/>
    <w:bookmarkStart w:name="z127" w:id="104"/>
    <w:p>
      <w:pPr>
        <w:spacing w:after="0"/>
        <w:ind w:left="0"/>
        <w:jc w:val="both"/>
      </w:pP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104"/>
    <w:bookmarkStart w:name="z128" w:id="105"/>
    <w:p>
      <w:pPr>
        <w:spacing w:after="0"/>
        <w:ind w:left="0"/>
        <w:jc w:val="both"/>
      </w:pPr>
      <w:r>
        <w:rPr>
          <w:rFonts w:ascii="Times New Roman"/>
          <w:b w:val="false"/>
          <w:i w:val="false"/>
          <w:color w:val="000000"/>
          <w:sz w:val="28"/>
        </w:rPr>
        <w:t>
      9) письмо комплексной вневедомственной экспертизы о целесообразности предполагаемых вносимых изменений в проектные решения ранее утвержденного ПСД БИП.</w:t>
      </w:r>
    </w:p>
    <w:bookmarkEnd w:id="105"/>
    <w:bookmarkStart w:name="z129" w:id="106"/>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указанных в настоящем пункте, и вносит заключение по ним на рассмотрение соответствующей бюджетной комиссии.</w:t>
      </w:r>
    </w:p>
    <w:bookmarkEnd w:id="106"/>
    <w:bookmarkStart w:name="z130" w:id="107"/>
    <w:p>
      <w:pPr>
        <w:spacing w:after="0"/>
        <w:ind w:left="0"/>
        <w:jc w:val="both"/>
      </w:pPr>
      <w:r>
        <w:rPr>
          <w:rFonts w:ascii="Times New Roman"/>
          <w:b w:val="false"/>
          <w:i w:val="false"/>
          <w:color w:val="000000"/>
          <w:sz w:val="28"/>
        </w:rPr>
        <w:t xml:space="preserve">
      По итогам первого этапа по местным БИП, предусмотренным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республиканской бюджетной комиссии.</w:t>
      </w:r>
    </w:p>
    <w:bookmarkEnd w:id="107"/>
    <w:bookmarkStart w:name="z131" w:id="108"/>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ПСД.</w:t>
      </w:r>
    </w:p>
    <w:bookmarkEnd w:id="108"/>
    <w:bookmarkStart w:name="z132" w:id="109"/>
    <w:p>
      <w:pPr>
        <w:spacing w:after="0"/>
        <w:ind w:left="0"/>
        <w:jc w:val="both"/>
      </w:pPr>
      <w:r>
        <w:rPr>
          <w:rFonts w:ascii="Times New Roman"/>
          <w:b w:val="false"/>
          <w:i w:val="false"/>
          <w:color w:val="000000"/>
          <w:sz w:val="28"/>
        </w:rPr>
        <w:t>
      АБП на втором этапе вносит скорректированное ПСД, заключение комплексной вневедомственной экспертизы ПСД, заключение отраслевого уполномоченного государственного органа и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 в центральный уполномоченный орган по бюджетному планированию или местный уполномоченный орган по государственному планированию.</w:t>
      </w:r>
    </w:p>
    <w:bookmarkEnd w:id="109"/>
    <w:bookmarkStart w:name="z133" w:id="110"/>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110"/>
    <w:bookmarkStart w:name="z134" w:id="111"/>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вносит на рассмотрение соответствующей бюджетной комиссии увеличение сметной стоимости БИП по скорректированной ПСД на основании представленных АБП следующих документов:</w:t>
      </w:r>
    </w:p>
    <w:bookmarkEnd w:id="111"/>
    <w:bookmarkStart w:name="z135" w:id="112"/>
    <w:p>
      <w:pPr>
        <w:spacing w:after="0"/>
        <w:ind w:left="0"/>
        <w:jc w:val="both"/>
      </w:pPr>
      <w:r>
        <w:rPr>
          <w:rFonts w:ascii="Times New Roman"/>
          <w:b w:val="false"/>
          <w:i w:val="false"/>
          <w:color w:val="000000"/>
          <w:sz w:val="28"/>
        </w:rPr>
        <w:t>
      1) письмо-заявку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суммы удорожания;</w:t>
      </w:r>
    </w:p>
    <w:bookmarkEnd w:id="112"/>
    <w:bookmarkStart w:name="z136" w:id="113"/>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в которой содержится следующая информация:</w:t>
      </w:r>
    </w:p>
    <w:bookmarkEnd w:id="113"/>
    <w:bookmarkStart w:name="z137" w:id="114"/>
    <w:p>
      <w:pPr>
        <w:spacing w:after="0"/>
        <w:ind w:left="0"/>
        <w:jc w:val="both"/>
      </w:pPr>
      <w:r>
        <w:rPr>
          <w:rFonts w:ascii="Times New Roman"/>
          <w:b w:val="false"/>
          <w:i w:val="false"/>
          <w:color w:val="000000"/>
          <w:sz w:val="28"/>
        </w:rPr>
        <w:t>
      обоснование дополнительных бюджетных расходов, которые потребуются для завершения реализации БИП;</w:t>
      </w:r>
    </w:p>
    <w:bookmarkEnd w:id="114"/>
    <w:bookmarkStart w:name="z138" w:id="115"/>
    <w:p>
      <w:pPr>
        <w:spacing w:after="0"/>
        <w:ind w:left="0"/>
        <w:jc w:val="both"/>
      </w:pPr>
      <w:r>
        <w:rPr>
          <w:rFonts w:ascii="Times New Roman"/>
          <w:b w:val="false"/>
          <w:i w:val="false"/>
          <w:color w:val="000000"/>
          <w:sz w:val="28"/>
        </w:rPr>
        <w:t>
      информация о заключенных договорах, в рамках реализации БИП, начиная с разработки ПСД, с указанием суммы экономии в результате проведения государственных закупок (в случае, если имеется экономия);</w:t>
      </w:r>
    </w:p>
    <w:bookmarkEnd w:id="115"/>
    <w:bookmarkStart w:name="z139" w:id="116"/>
    <w:p>
      <w:pPr>
        <w:spacing w:after="0"/>
        <w:ind w:left="0"/>
        <w:jc w:val="both"/>
      </w:pPr>
      <w:r>
        <w:rPr>
          <w:rFonts w:ascii="Times New Roman"/>
          <w:b w:val="false"/>
          <w:i w:val="false"/>
          <w:color w:val="000000"/>
          <w:sz w:val="28"/>
        </w:rPr>
        <w:t>
      финансирование проекта из бюджета за каждый год,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p>
    <w:bookmarkEnd w:id="116"/>
    <w:bookmarkStart w:name="z140" w:id="117"/>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117"/>
    <w:bookmarkStart w:name="z141" w:id="118"/>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118"/>
    <w:bookmarkStart w:name="z142" w:id="119"/>
    <w:p>
      <w:pPr>
        <w:spacing w:after="0"/>
        <w:ind w:left="0"/>
        <w:jc w:val="both"/>
      </w:pPr>
      <w:r>
        <w:rPr>
          <w:rFonts w:ascii="Times New Roman"/>
          <w:b w:val="false"/>
          <w:i w:val="false"/>
          <w:color w:val="000000"/>
          <w:sz w:val="28"/>
        </w:rPr>
        <w:t>
      сведения о состоянии незавершенного строительства, подтвержденные техническим обследованием и актом технического надзора;</w:t>
      </w:r>
    </w:p>
    <w:bookmarkEnd w:id="119"/>
    <w:bookmarkStart w:name="z143" w:id="120"/>
    <w:p>
      <w:pPr>
        <w:spacing w:after="0"/>
        <w:ind w:left="0"/>
        <w:jc w:val="both"/>
      </w:pPr>
      <w:r>
        <w:rPr>
          <w:rFonts w:ascii="Times New Roman"/>
          <w:b w:val="false"/>
          <w:i w:val="false"/>
          <w:color w:val="000000"/>
          <w:sz w:val="28"/>
        </w:rPr>
        <w:t>
      информацию о достижении либо не достижении показателей, указанных в утвержденном ПСД, в том числе при полном освоении выделенных бюджетных средств, с указанием причин не достижения;</w:t>
      </w:r>
    </w:p>
    <w:bookmarkEnd w:id="120"/>
    <w:bookmarkStart w:name="z144" w:id="121"/>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заверенной печатью, и подтверждающее обоснованность и достоверность увеличения сметной стоимости проекта с приложением разъяснений АБП;</w:t>
      </w:r>
    </w:p>
    <w:bookmarkEnd w:id="121"/>
    <w:bookmarkStart w:name="z145" w:id="122"/>
    <w:p>
      <w:pPr>
        <w:spacing w:after="0"/>
        <w:ind w:left="0"/>
        <w:jc w:val="both"/>
      </w:pPr>
      <w:r>
        <w:rPr>
          <w:rFonts w:ascii="Times New Roman"/>
          <w:b w:val="false"/>
          <w:i w:val="false"/>
          <w:color w:val="000000"/>
          <w:sz w:val="28"/>
        </w:rPr>
        <w:t>
      4) заключение комплексной вневедомственной экспертизы ПСД на первоначальную стоимость;</w:t>
      </w:r>
    </w:p>
    <w:bookmarkEnd w:id="122"/>
    <w:bookmarkStart w:name="z146" w:id="123"/>
    <w:p>
      <w:pPr>
        <w:spacing w:after="0"/>
        <w:ind w:left="0"/>
        <w:jc w:val="both"/>
      </w:pPr>
      <w:r>
        <w:rPr>
          <w:rFonts w:ascii="Times New Roman"/>
          <w:b w:val="false"/>
          <w:i w:val="false"/>
          <w:color w:val="000000"/>
          <w:sz w:val="28"/>
        </w:rPr>
        <w:t>
      5) приказ на первоначальную стоимость в случаях, предусмотренных законодательством в сфере архитектуры, градостроительства и строительства;</w:t>
      </w:r>
    </w:p>
    <w:bookmarkEnd w:id="123"/>
    <w:bookmarkStart w:name="z147" w:id="124"/>
    <w:p>
      <w:pPr>
        <w:spacing w:after="0"/>
        <w:ind w:left="0"/>
        <w:jc w:val="both"/>
      </w:pPr>
      <w:r>
        <w:rPr>
          <w:rFonts w:ascii="Times New Roman"/>
          <w:b w:val="false"/>
          <w:i w:val="false"/>
          <w:color w:val="000000"/>
          <w:sz w:val="28"/>
        </w:rPr>
        <w:t>
      6)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который охватывает все бюджетные средства, выделенные в рамках реализации БИП, начиная с разработки ПСД, датированный не позднее 6 (шести) месяцев от даты представления документов;</w:t>
      </w:r>
    </w:p>
    <w:bookmarkEnd w:id="124"/>
    <w:bookmarkStart w:name="z148" w:id="125"/>
    <w:p>
      <w:pPr>
        <w:spacing w:after="0"/>
        <w:ind w:left="0"/>
        <w:jc w:val="both"/>
      </w:pPr>
      <w:r>
        <w:rPr>
          <w:rFonts w:ascii="Times New Roman"/>
          <w:b w:val="false"/>
          <w:i w:val="false"/>
          <w:color w:val="000000"/>
          <w:sz w:val="28"/>
        </w:rPr>
        <w:t xml:space="preserve">
      7) сравнительную таблицу и перечень документации по проектам, предполагающим увеличение сметной стоимости, которые представляют в электронный портал, а также на бумажном и электронном носителях в центральный или местный уполномоченный орган по государственному планированию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и заверяется печатью;</w:t>
      </w:r>
    </w:p>
    <w:bookmarkEnd w:id="125"/>
    <w:bookmarkStart w:name="z149" w:id="126"/>
    <w:p>
      <w:pPr>
        <w:spacing w:after="0"/>
        <w:ind w:left="0"/>
        <w:jc w:val="both"/>
      </w:pP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126"/>
    <w:bookmarkStart w:name="z150" w:id="127"/>
    <w:p>
      <w:pPr>
        <w:spacing w:after="0"/>
        <w:ind w:left="0"/>
        <w:jc w:val="both"/>
      </w:pPr>
      <w:r>
        <w:rPr>
          <w:rFonts w:ascii="Times New Roman"/>
          <w:b w:val="false"/>
          <w:i w:val="false"/>
          <w:color w:val="000000"/>
          <w:sz w:val="28"/>
        </w:rPr>
        <w:t>
      9) заключение комплексной вневедомственной экспертизы на скорректированное ПСД БИП;</w:t>
      </w:r>
    </w:p>
    <w:bookmarkEnd w:id="127"/>
    <w:bookmarkStart w:name="z151" w:id="128"/>
    <w:p>
      <w:pPr>
        <w:spacing w:after="0"/>
        <w:ind w:left="0"/>
        <w:jc w:val="both"/>
      </w:pPr>
      <w:r>
        <w:rPr>
          <w:rFonts w:ascii="Times New Roman"/>
          <w:b w:val="false"/>
          <w:i w:val="false"/>
          <w:color w:val="000000"/>
          <w:sz w:val="28"/>
        </w:rPr>
        <w:t>
      10) скорректированное ПСД БИП.</w:t>
      </w:r>
    </w:p>
    <w:bookmarkEnd w:id="128"/>
    <w:bookmarkStart w:name="z152" w:id="129"/>
    <w:p>
      <w:pPr>
        <w:spacing w:after="0"/>
        <w:ind w:left="0"/>
        <w:jc w:val="both"/>
      </w:pPr>
      <w:r>
        <w:rPr>
          <w:rFonts w:ascii="Times New Roman"/>
          <w:b w:val="false"/>
          <w:i w:val="false"/>
          <w:color w:val="000000"/>
          <w:sz w:val="28"/>
        </w:rPr>
        <w:t>
      На втором этапе целесообразность финансирования увеличения сметной стоимости:</w:t>
      </w:r>
    </w:p>
    <w:bookmarkEnd w:id="129"/>
    <w:bookmarkStart w:name="z153" w:id="130"/>
    <w:p>
      <w:pPr>
        <w:spacing w:after="0"/>
        <w:ind w:left="0"/>
        <w:jc w:val="both"/>
      </w:pPr>
      <w:r>
        <w:rPr>
          <w:rFonts w:ascii="Times New Roman"/>
          <w:b w:val="false"/>
          <w:i w:val="false"/>
          <w:color w:val="000000"/>
          <w:sz w:val="28"/>
        </w:rPr>
        <w:t xml:space="preserve">
      республиканских БИП и местных БИП, предусмотренных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рассматривается РБК;</w:t>
      </w:r>
    </w:p>
    <w:bookmarkEnd w:id="130"/>
    <w:bookmarkStart w:name="z154" w:id="131"/>
    <w:p>
      <w:pPr>
        <w:spacing w:after="0"/>
        <w:ind w:left="0"/>
        <w:jc w:val="both"/>
      </w:pPr>
      <w:r>
        <w:rPr>
          <w:rFonts w:ascii="Times New Roman"/>
          <w:b w:val="false"/>
          <w:i w:val="false"/>
          <w:color w:val="000000"/>
          <w:sz w:val="28"/>
        </w:rPr>
        <w:t>
      местных БИП, увеличение сметной стоимости которых предполагается финансировать за счет средств местного бюджета, рассматривается соответствующей бюджетной комиссией.</w:t>
      </w:r>
    </w:p>
    <w:bookmarkEnd w:id="131"/>
    <w:bookmarkStart w:name="z155" w:id="132"/>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сметной стоимости, включаются в соответствующий бюджет в порядке, установленном бюджетным законодательством.";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157" w:id="133"/>
    <w:p>
      <w:pPr>
        <w:spacing w:after="0"/>
        <w:ind w:left="0"/>
        <w:jc w:val="both"/>
      </w:pPr>
      <w:r>
        <w:rPr>
          <w:rFonts w:ascii="Times New Roman"/>
          <w:b w:val="false"/>
          <w:i w:val="false"/>
          <w:color w:val="000000"/>
          <w:sz w:val="28"/>
        </w:rPr>
        <w:t>
      "116. В случае увеличения сметной стоимости БИП, направленных на создание (строительство) новых либо реконструкцию имеющихся объектов,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ПСД с последующим проведением комплексной вневедомственной экспертизы.</w:t>
      </w:r>
    </w:p>
    <w:bookmarkEnd w:id="133"/>
    <w:bookmarkStart w:name="z158" w:id="134"/>
    <w:p>
      <w:pPr>
        <w:spacing w:after="0"/>
        <w:ind w:left="0"/>
        <w:jc w:val="both"/>
      </w:pPr>
      <w:r>
        <w:rPr>
          <w:rFonts w:ascii="Times New Roman"/>
          <w:b w:val="false"/>
          <w:i w:val="false"/>
          <w:color w:val="000000"/>
          <w:sz w:val="28"/>
        </w:rPr>
        <w:t>
      В случае увеличения сметной стоимости БИП направленных на создание, внедрение и развитие информационных систем,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при этом экономические экспертиза и заключение не требуются.</w:t>
      </w:r>
    </w:p>
    <w:bookmarkEnd w:id="134"/>
    <w:bookmarkStart w:name="z159" w:id="135"/>
    <w:p>
      <w:pPr>
        <w:spacing w:after="0"/>
        <w:ind w:left="0"/>
        <w:jc w:val="both"/>
      </w:pPr>
      <w:r>
        <w:rPr>
          <w:rFonts w:ascii="Times New Roman"/>
          <w:b w:val="false"/>
          <w:i w:val="false"/>
          <w:color w:val="000000"/>
          <w:sz w:val="28"/>
        </w:rPr>
        <w:t>
      В случае увеличения стоимости БИП, не требующих разработки ПСД,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при этом экономические экспертиза и заключение не требуются.</w:t>
      </w:r>
    </w:p>
    <w:bookmarkEnd w:id="135"/>
    <w:bookmarkStart w:name="z160" w:id="136"/>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 определенном в </w:t>
      </w:r>
      <w:r>
        <w:rPr>
          <w:rFonts w:ascii="Times New Roman"/>
          <w:b w:val="false"/>
          <w:i w:val="false"/>
          <w:color w:val="000000"/>
          <w:sz w:val="28"/>
        </w:rPr>
        <w:t>пунктах 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настоящих Правил.";</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изложить в следующей редакции:</w:t>
      </w:r>
    </w:p>
    <w:bookmarkStart w:name="z162" w:id="137"/>
    <w:p>
      <w:pPr>
        <w:spacing w:after="0"/>
        <w:ind w:left="0"/>
        <w:jc w:val="both"/>
      </w:pPr>
      <w:r>
        <w:rPr>
          <w:rFonts w:ascii="Times New Roman"/>
          <w:b w:val="false"/>
          <w:i w:val="false"/>
          <w:color w:val="000000"/>
          <w:sz w:val="28"/>
        </w:rPr>
        <w:t>
      "121. Увеличение уставного капитала юридического лица за счет бюджетных средств допускается на цели развития юридического лица.</w:t>
      </w:r>
    </w:p>
    <w:bookmarkEnd w:id="137"/>
    <w:bookmarkStart w:name="z163" w:id="138"/>
    <w:p>
      <w:pPr>
        <w:spacing w:after="0"/>
        <w:ind w:left="0"/>
        <w:jc w:val="both"/>
      </w:pPr>
      <w:r>
        <w:rPr>
          <w:rFonts w:ascii="Times New Roman"/>
          <w:b w:val="false"/>
          <w:i w:val="false"/>
          <w:color w:val="000000"/>
          <w:sz w:val="28"/>
        </w:rPr>
        <w:t xml:space="preserve">
      Юридические лица, в результате участия государства в их уставном капитале путем выделения бюджетных средств, передачи объектов государственной собственности в оплату на формирование или увеличение уставных капиталов, а также в случаях, прямо предусмотренных законами Республики Казахстан, относятся к субъектам квазигосударственного сектора. </w:t>
      </w:r>
    </w:p>
    <w:bookmarkEnd w:id="138"/>
    <w:bookmarkStart w:name="z164" w:id="139"/>
    <w:p>
      <w:pPr>
        <w:spacing w:after="0"/>
        <w:ind w:left="0"/>
        <w:jc w:val="both"/>
      </w:pPr>
      <w:r>
        <w:rPr>
          <w:rFonts w:ascii="Times New Roman"/>
          <w:b w:val="false"/>
          <w:i w:val="false"/>
          <w:color w:val="000000"/>
          <w:sz w:val="28"/>
        </w:rPr>
        <w:t>
      При осуществлении Инвестиций, могут допускаться увеличение уставного капитала юридического лица на цели развития, в том числе путем возмещения ранее привлеченных заемных средств, в том числе из Национального фонда на реализацию инвестиционного проекта после прохождения соответствующих бюджетных процедур, в случае обоснования невозможности финансирования мероприятий из альтернативных источников и подтверждения, что указанные заемные средства были ранее использованы на цели развития в рамках проекта.</w:t>
      </w:r>
    </w:p>
    <w:bookmarkEnd w:id="139"/>
    <w:bookmarkStart w:name="z165" w:id="140"/>
    <w:p>
      <w:pPr>
        <w:spacing w:after="0"/>
        <w:ind w:left="0"/>
        <w:jc w:val="both"/>
      </w:pPr>
      <w:r>
        <w:rPr>
          <w:rFonts w:ascii="Times New Roman"/>
          <w:b w:val="false"/>
          <w:i w:val="false"/>
          <w:color w:val="000000"/>
          <w:sz w:val="28"/>
        </w:rPr>
        <w:t>
      Не допускается увеличение уставного капитала юридического лица на мероприятия, направленные на цели прямого покрытия убытков юридического лица и финансирование текущих расходов, с соответствующими показателями конечного и прямого результатов по покрытию убытков.</w:t>
      </w:r>
    </w:p>
    <w:bookmarkEnd w:id="140"/>
    <w:bookmarkStart w:name="z166" w:id="141"/>
    <w:p>
      <w:pPr>
        <w:spacing w:after="0"/>
        <w:ind w:left="0"/>
        <w:jc w:val="both"/>
      </w:pPr>
      <w:r>
        <w:rPr>
          <w:rFonts w:ascii="Times New Roman"/>
          <w:b w:val="false"/>
          <w:i w:val="false"/>
          <w:color w:val="000000"/>
          <w:sz w:val="28"/>
        </w:rPr>
        <w:t>
      122. ФЭО Инвестиций соответствует следующей структуре:</w:t>
      </w:r>
    </w:p>
    <w:bookmarkEnd w:id="141"/>
    <w:bookmarkStart w:name="z167" w:id="142"/>
    <w:p>
      <w:pPr>
        <w:spacing w:after="0"/>
        <w:ind w:left="0"/>
        <w:jc w:val="both"/>
      </w:pPr>
      <w:r>
        <w:rPr>
          <w:rFonts w:ascii="Times New Roman"/>
          <w:b w:val="false"/>
          <w:i w:val="false"/>
          <w:color w:val="000000"/>
          <w:sz w:val="28"/>
        </w:rPr>
        <w:t>
      1) паспорт Инвестиций;</w:t>
      </w:r>
    </w:p>
    <w:bookmarkEnd w:id="142"/>
    <w:bookmarkStart w:name="z168" w:id="143"/>
    <w:p>
      <w:pPr>
        <w:spacing w:after="0"/>
        <w:ind w:left="0"/>
        <w:jc w:val="both"/>
      </w:pPr>
      <w:r>
        <w:rPr>
          <w:rFonts w:ascii="Times New Roman"/>
          <w:b w:val="false"/>
          <w:i w:val="false"/>
          <w:color w:val="000000"/>
          <w:sz w:val="28"/>
        </w:rPr>
        <w:t>
      2) раздел "Ретроспектива";</w:t>
      </w:r>
    </w:p>
    <w:bookmarkEnd w:id="143"/>
    <w:bookmarkStart w:name="z169" w:id="144"/>
    <w:p>
      <w:pPr>
        <w:spacing w:after="0"/>
        <w:ind w:left="0"/>
        <w:jc w:val="both"/>
      </w:pPr>
      <w:r>
        <w:rPr>
          <w:rFonts w:ascii="Times New Roman"/>
          <w:b w:val="false"/>
          <w:i w:val="false"/>
          <w:color w:val="000000"/>
          <w:sz w:val="28"/>
        </w:rPr>
        <w:t>
      3) раздел "Институциональный";</w:t>
      </w:r>
    </w:p>
    <w:bookmarkEnd w:id="144"/>
    <w:bookmarkStart w:name="z170" w:id="145"/>
    <w:p>
      <w:pPr>
        <w:spacing w:after="0"/>
        <w:ind w:left="0"/>
        <w:jc w:val="both"/>
      </w:pPr>
      <w:r>
        <w:rPr>
          <w:rFonts w:ascii="Times New Roman"/>
          <w:b w:val="false"/>
          <w:i w:val="false"/>
          <w:color w:val="000000"/>
          <w:sz w:val="28"/>
        </w:rPr>
        <w:t>
      4) раздел "Обоснованность";</w:t>
      </w:r>
    </w:p>
    <w:bookmarkEnd w:id="145"/>
    <w:bookmarkStart w:name="z171" w:id="146"/>
    <w:p>
      <w:pPr>
        <w:spacing w:after="0"/>
        <w:ind w:left="0"/>
        <w:jc w:val="both"/>
      </w:pPr>
      <w:r>
        <w:rPr>
          <w:rFonts w:ascii="Times New Roman"/>
          <w:b w:val="false"/>
          <w:i w:val="false"/>
          <w:color w:val="000000"/>
          <w:sz w:val="28"/>
        </w:rPr>
        <w:t>
      5) раздел "Результат";</w:t>
      </w:r>
    </w:p>
    <w:bookmarkEnd w:id="146"/>
    <w:bookmarkStart w:name="z172" w:id="147"/>
    <w:p>
      <w:pPr>
        <w:spacing w:after="0"/>
        <w:ind w:left="0"/>
        <w:jc w:val="both"/>
      </w:pPr>
      <w:r>
        <w:rPr>
          <w:rFonts w:ascii="Times New Roman"/>
          <w:b w:val="false"/>
          <w:i w:val="false"/>
          <w:color w:val="000000"/>
          <w:sz w:val="28"/>
        </w:rPr>
        <w:t>
      5-1) раздел "Управление проектом" (проектов, финансируемых из республиканского бюджета)</w:t>
      </w:r>
    </w:p>
    <w:bookmarkEnd w:id="147"/>
    <w:bookmarkStart w:name="z173" w:id="148"/>
    <w:p>
      <w:pPr>
        <w:spacing w:after="0"/>
        <w:ind w:left="0"/>
        <w:jc w:val="both"/>
      </w:pPr>
      <w:r>
        <w:rPr>
          <w:rFonts w:ascii="Times New Roman"/>
          <w:b w:val="false"/>
          <w:i w:val="false"/>
          <w:color w:val="000000"/>
          <w:sz w:val="28"/>
        </w:rPr>
        <w:t>
      6) приложения.</w:t>
      </w:r>
    </w:p>
    <w:bookmarkEnd w:id="148"/>
    <w:bookmarkStart w:name="z174" w:id="149"/>
    <w:p>
      <w:pPr>
        <w:spacing w:after="0"/>
        <w:ind w:left="0"/>
        <w:jc w:val="both"/>
      </w:pPr>
      <w:r>
        <w:rPr>
          <w:rFonts w:ascii="Times New Roman"/>
          <w:b w:val="false"/>
          <w:i w:val="false"/>
          <w:color w:val="000000"/>
          <w:sz w:val="28"/>
        </w:rPr>
        <w:t>
      ФЭО Инвестиций может быть дополнено другими разделами, главами, параграфами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об организации. В случае дополнения ФЭО Инвестиций разделами, разделов главами, а глав параграфами, каждый дополнительно представляемый раздел и (или) глава, и (или) параграф должны иметь соответствующее обозначение ("раздел", "глава", "параграф"), а также наименование.";</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изложить в следующей редакции:</w:t>
      </w:r>
    </w:p>
    <w:bookmarkStart w:name="z176" w:id="150"/>
    <w:p>
      <w:pPr>
        <w:spacing w:after="0"/>
        <w:ind w:left="0"/>
        <w:jc w:val="both"/>
      </w:pPr>
      <w:r>
        <w:rPr>
          <w:rFonts w:ascii="Times New Roman"/>
          <w:b w:val="false"/>
          <w:i w:val="false"/>
          <w:color w:val="000000"/>
          <w:sz w:val="28"/>
        </w:rPr>
        <w:t>
      "127. Глава "Стратегические предпосылки" содержит информацию о стратегических и программных документах, в реализацию которых планируются Инвестиции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 нормативные правовые акты, документы Системы государственного планирования Республики Казахстан, бюджетная программа, поручения Президента Республики Казахстан).";</w:t>
      </w:r>
    </w:p>
    <w:bookmarkEnd w:id="150"/>
    <w:bookmarkStart w:name="z177" w:id="151"/>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129</w:t>
      </w:r>
      <w:r>
        <w:rPr>
          <w:rFonts w:ascii="Times New Roman"/>
          <w:b w:val="false"/>
          <w:i w:val="false"/>
          <w:color w:val="000000"/>
          <w:sz w:val="28"/>
        </w:rPr>
        <w:t xml:space="preserve"> изложить в следующей редакции:</w:t>
      </w:r>
    </w:p>
    <w:bookmarkEnd w:id="151"/>
    <w:bookmarkStart w:name="z178" w:id="152"/>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размер планируемых Инвестиций включаются расходы на разработку ТЭО или ПСД, в случае предоставления обоснования по отсутствию средств на их разработку.</w:t>
      </w:r>
    </w:p>
    <w:bookmarkEnd w:id="152"/>
    <w:bookmarkStart w:name="z179" w:id="153"/>
    <w:p>
      <w:pPr>
        <w:spacing w:after="0"/>
        <w:ind w:left="0"/>
        <w:jc w:val="both"/>
      </w:pPr>
      <w:r>
        <w:rPr>
          <w:rFonts w:ascii="Times New Roman"/>
          <w:b w:val="false"/>
          <w:i w:val="false"/>
          <w:color w:val="000000"/>
          <w:sz w:val="28"/>
        </w:rPr>
        <w:t xml:space="preserve">
      Окончательная стоимость строительства объекта определяется по итогам разработки ПСД и проведения комплексной вневедомственной экспертизы. При этом, ФЭО Инвестиций подлежит переутверждению АБП."; </w:t>
      </w:r>
    </w:p>
    <w:bookmarkEnd w:id="153"/>
    <w:bookmarkStart w:name="z180" w:id="154"/>
    <w:p>
      <w:pPr>
        <w:spacing w:after="0"/>
        <w:ind w:left="0"/>
        <w:jc w:val="both"/>
      </w:pPr>
      <w:r>
        <w:rPr>
          <w:rFonts w:ascii="Times New Roman"/>
          <w:b w:val="false"/>
          <w:i w:val="false"/>
          <w:color w:val="000000"/>
          <w:sz w:val="28"/>
        </w:rPr>
        <w:t>
      дополнить пунктами 136-1, 136-2, 136-3, 136-4, 136-5, 136-6, 136-7, 136-8, 136-9 и 136-10 следующего содержания:</w:t>
      </w:r>
    </w:p>
    <w:bookmarkEnd w:id="154"/>
    <w:bookmarkStart w:name="z181" w:id="155"/>
    <w:p>
      <w:pPr>
        <w:spacing w:after="0"/>
        <w:ind w:left="0"/>
        <w:jc w:val="both"/>
      </w:pPr>
      <w:r>
        <w:rPr>
          <w:rFonts w:ascii="Times New Roman"/>
          <w:b w:val="false"/>
          <w:i w:val="false"/>
          <w:color w:val="000000"/>
          <w:sz w:val="28"/>
        </w:rPr>
        <w:t>
      "136-1. В разделе "Управление проектом" приводится план по управлению ФЭО.</w:t>
      </w:r>
    </w:p>
    <w:bookmarkEnd w:id="155"/>
    <w:bookmarkStart w:name="z182" w:id="156"/>
    <w:p>
      <w:pPr>
        <w:spacing w:after="0"/>
        <w:ind w:left="0"/>
        <w:jc w:val="both"/>
      </w:pPr>
      <w:r>
        <w:rPr>
          <w:rFonts w:ascii="Times New Roman"/>
          <w:b w:val="false"/>
          <w:i w:val="false"/>
          <w:color w:val="000000"/>
          <w:sz w:val="28"/>
        </w:rPr>
        <w:t>
      Данный раздел обязателен для заполнения только для проектов, финансируемых из республиканского бюджета.</w:t>
      </w:r>
    </w:p>
    <w:bookmarkEnd w:id="156"/>
    <w:bookmarkStart w:name="z183" w:id="157"/>
    <w:p>
      <w:pPr>
        <w:spacing w:after="0"/>
        <w:ind w:left="0"/>
        <w:jc w:val="both"/>
      </w:pPr>
      <w:r>
        <w:rPr>
          <w:rFonts w:ascii="Times New Roman"/>
          <w:b w:val="false"/>
          <w:i w:val="false"/>
          <w:color w:val="000000"/>
          <w:sz w:val="28"/>
        </w:rPr>
        <w:t>
      Раздел "Управление проектом" соответствует следующей структуре:</w:t>
      </w:r>
    </w:p>
    <w:bookmarkEnd w:id="157"/>
    <w:bookmarkStart w:name="z184" w:id="158"/>
    <w:p>
      <w:pPr>
        <w:spacing w:after="0"/>
        <w:ind w:left="0"/>
        <w:jc w:val="both"/>
      </w:pPr>
      <w:r>
        <w:rPr>
          <w:rFonts w:ascii="Times New Roman"/>
          <w:b w:val="false"/>
          <w:i w:val="false"/>
          <w:color w:val="000000"/>
          <w:sz w:val="28"/>
        </w:rPr>
        <w:t>
      1) глава "План управление содержанием";</w:t>
      </w:r>
    </w:p>
    <w:bookmarkEnd w:id="158"/>
    <w:bookmarkStart w:name="z185" w:id="159"/>
    <w:p>
      <w:pPr>
        <w:spacing w:after="0"/>
        <w:ind w:left="0"/>
        <w:jc w:val="both"/>
      </w:pPr>
      <w:r>
        <w:rPr>
          <w:rFonts w:ascii="Times New Roman"/>
          <w:b w:val="false"/>
          <w:i w:val="false"/>
          <w:color w:val="000000"/>
          <w:sz w:val="28"/>
        </w:rPr>
        <w:t>
      2) глава "План управление заинтересованными сторонами";</w:t>
      </w:r>
    </w:p>
    <w:bookmarkEnd w:id="159"/>
    <w:bookmarkStart w:name="z186" w:id="160"/>
    <w:p>
      <w:pPr>
        <w:spacing w:after="0"/>
        <w:ind w:left="0"/>
        <w:jc w:val="both"/>
      </w:pPr>
      <w:r>
        <w:rPr>
          <w:rFonts w:ascii="Times New Roman"/>
          <w:b w:val="false"/>
          <w:i w:val="false"/>
          <w:color w:val="000000"/>
          <w:sz w:val="28"/>
        </w:rPr>
        <w:t>
      3) глава "План управление сроками";</w:t>
      </w:r>
    </w:p>
    <w:bookmarkEnd w:id="160"/>
    <w:bookmarkStart w:name="z187" w:id="161"/>
    <w:p>
      <w:pPr>
        <w:spacing w:after="0"/>
        <w:ind w:left="0"/>
        <w:jc w:val="both"/>
      </w:pPr>
      <w:r>
        <w:rPr>
          <w:rFonts w:ascii="Times New Roman"/>
          <w:b w:val="false"/>
          <w:i w:val="false"/>
          <w:color w:val="000000"/>
          <w:sz w:val="28"/>
        </w:rPr>
        <w:t>
      4) глава "План управление стоимостью";</w:t>
      </w:r>
    </w:p>
    <w:bookmarkEnd w:id="161"/>
    <w:bookmarkStart w:name="z188" w:id="162"/>
    <w:p>
      <w:pPr>
        <w:spacing w:after="0"/>
        <w:ind w:left="0"/>
        <w:jc w:val="both"/>
      </w:pPr>
      <w:r>
        <w:rPr>
          <w:rFonts w:ascii="Times New Roman"/>
          <w:b w:val="false"/>
          <w:i w:val="false"/>
          <w:color w:val="000000"/>
          <w:sz w:val="28"/>
        </w:rPr>
        <w:t>
      5) глава "План управление качеством";</w:t>
      </w:r>
    </w:p>
    <w:bookmarkEnd w:id="162"/>
    <w:bookmarkStart w:name="z189" w:id="163"/>
    <w:p>
      <w:pPr>
        <w:spacing w:after="0"/>
        <w:ind w:left="0"/>
        <w:jc w:val="both"/>
      </w:pPr>
      <w:r>
        <w:rPr>
          <w:rFonts w:ascii="Times New Roman"/>
          <w:b w:val="false"/>
          <w:i w:val="false"/>
          <w:color w:val="000000"/>
          <w:sz w:val="28"/>
        </w:rPr>
        <w:t>
      6) глава "План управление закупками".</w:t>
      </w:r>
    </w:p>
    <w:bookmarkEnd w:id="163"/>
    <w:bookmarkStart w:name="z190" w:id="164"/>
    <w:p>
      <w:pPr>
        <w:spacing w:after="0"/>
        <w:ind w:left="0"/>
        <w:jc w:val="both"/>
      </w:pPr>
      <w:r>
        <w:rPr>
          <w:rFonts w:ascii="Times New Roman"/>
          <w:b w:val="false"/>
          <w:i w:val="false"/>
          <w:color w:val="000000"/>
          <w:sz w:val="28"/>
        </w:rPr>
        <w:t>
      7) глава "План управление коммуникациями".</w:t>
      </w:r>
    </w:p>
    <w:bookmarkEnd w:id="164"/>
    <w:bookmarkStart w:name="z191" w:id="165"/>
    <w:p>
      <w:pPr>
        <w:spacing w:after="0"/>
        <w:ind w:left="0"/>
        <w:jc w:val="both"/>
      </w:pPr>
      <w:r>
        <w:rPr>
          <w:rFonts w:ascii="Times New Roman"/>
          <w:b w:val="false"/>
          <w:i w:val="false"/>
          <w:color w:val="000000"/>
          <w:sz w:val="28"/>
        </w:rPr>
        <w:t>
      8) глава "План управление изменениями".</w:t>
      </w:r>
    </w:p>
    <w:bookmarkEnd w:id="165"/>
    <w:bookmarkStart w:name="z192" w:id="166"/>
    <w:p>
      <w:pPr>
        <w:spacing w:after="0"/>
        <w:ind w:left="0"/>
        <w:jc w:val="both"/>
      </w:pPr>
      <w:r>
        <w:rPr>
          <w:rFonts w:ascii="Times New Roman"/>
          <w:b w:val="false"/>
          <w:i w:val="false"/>
          <w:color w:val="000000"/>
          <w:sz w:val="28"/>
        </w:rPr>
        <w:t>
      136-2. Глава "План управление содержанием" предусматривает определение исчерпывающего перечня работ необходимых для завершения проекта. Глава "План управление содержанием" содержит следующие параграфы:</w:t>
      </w:r>
    </w:p>
    <w:bookmarkEnd w:id="166"/>
    <w:bookmarkStart w:name="z193" w:id="167"/>
    <w:p>
      <w:pPr>
        <w:spacing w:after="0"/>
        <w:ind w:left="0"/>
        <w:jc w:val="both"/>
      </w:pPr>
      <w:r>
        <w:rPr>
          <w:rFonts w:ascii="Times New Roman"/>
          <w:b w:val="false"/>
          <w:i w:val="false"/>
          <w:color w:val="000000"/>
          <w:sz w:val="28"/>
        </w:rPr>
        <w:t>
      1) параграф "Содержание проекта", в котором приводится процесс разработки подробного описания проекта и продукта (товары, работы, услуги) проекта, который осуществляется с использованием предъявляемых требований, заинтересованных к проекту и методами экспертной оценки анализа продукта (товаров, работ, услуги) и формированием альтернатив;</w:t>
      </w:r>
    </w:p>
    <w:bookmarkEnd w:id="167"/>
    <w:bookmarkStart w:name="z194" w:id="168"/>
    <w:p>
      <w:pPr>
        <w:spacing w:after="0"/>
        <w:ind w:left="0"/>
        <w:jc w:val="both"/>
      </w:pPr>
      <w:r>
        <w:rPr>
          <w:rFonts w:ascii="Times New Roman"/>
          <w:b w:val="false"/>
          <w:i w:val="false"/>
          <w:color w:val="000000"/>
          <w:sz w:val="28"/>
        </w:rPr>
        <w:t>
      2) параграф "ИСР", в котором:</w:t>
      </w:r>
    </w:p>
    <w:bookmarkEnd w:id="168"/>
    <w:bookmarkStart w:name="z195" w:id="169"/>
    <w:p>
      <w:pPr>
        <w:spacing w:after="0"/>
        <w:ind w:left="0"/>
        <w:jc w:val="both"/>
      </w:pPr>
      <w:r>
        <w:rPr>
          <w:rFonts w:ascii="Times New Roman"/>
          <w:b w:val="false"/>
          <w:i w:val="false"/>
          <w:color w:val="000000"/>
          <w:sz w:val="28"/>
        </w:rPr>
        <w:t>
      Методом декомпозиций результатов и работ проекта создается иерархическая структура работ проекта (далее – ИСР).</w:t>
      </w:r>
    </w:p>
    <w:bookmarkEnd w:id="169"/>
    <w:bookmarkStart w:name="z196" w:id="170"/>
    <w:p>
      <w:pPr>
        <w:spacing w:after="0"/>
        <w:ind w:left="0"/>
        <w:jc w:val="both"/>
      </w:pPr>
      <w:r>
        <w:rPr>
          <w:rFonts w:ascii="Times New Roman"/>
          <w:b w:val="false"/>
          <w:i w:val="false"/>
          <w:color w:val="000000"/>
          <w:sz w:val="28"/>
        </w:rPr>
        <w:t>
      ИСР – процесс разделения работ (результатов) ФЭО на меньшие компоненты, который отражает все работы ФЭО начиная со стадий подготовки в государственном органе;</w:t>
      </w:r>
    </w:p>
    <w:bookmarkEnd w:id="170"/>
    <w:bookmarkStart w:name="z197" w:id="171"/>
    <w:p>
      <w:pPr>
        <w:spacing w:after="0"/>
        <w:ind w:left="0"/>
        <w:jc w:val="both"/>
      </w:pPr>
      <w:r>
        <w:rPr>
          <w:rFonts w:ascii="Times New Roman"/>
          <w:b w:val="false"/>
          <w:i w:val="false"/>
          <w:color w:val="000000"/>
          <w:sz w:val="28"/>
        </w:rPr>
        <w:t>
      3) параграф "Определение операции", в котором:</w:t>
      </w:r>
    </w:p>
    <w:bookmarkEnd w:id="171"/>
    <w:bookmarkStart w:name="z198" w:id="172"/>
    <w:p>
      <w:pPr>
        <w:spacing w:after="0"/>
        <w:ind w:left="0"/>
        <w:jc w:val="both"/>
      </w:pPr>
      <w:r>
        <w:rPr>
          <w:rFonts w:ascii="Times New Roman"/>
          <w:b w:val="false"/>
          <w:i w:val="false"/>
          <w:color w:val="000000"/>
          <w:sz w:val="28"/>
        </w:rPr>
        <w:t>
      определение операций процесс идентификации конкретных действий, которые необходимо выполнит для определения списка операций и контрольных событий проекта, который осуществляется методом декомпозиций работ, отраженных в ИСР, также возможно использование метода набегающей волны;</w:t>
      </w:r>
    </w:p>
    <w:bookmarkEnd w:id="172"/>
    <w:bookmarkStart w:name="z199" w:id="173"/>
    <w:p>
      <w:pPr>
        <w:spacing w:after="0"/>
        <w:ind w:left="0"/>
        <w:jc w:val="both"/>
      </w:pPr>
      <w:r>
        <w:rPr>
          <w:rFonts w:ascii="Times New Roman"/>
          <w:b w:val="false"/>
          <w:i w:val="false"/>
          <w:color w:val="000000"/>
          <w:sz w:val="28"/>
        </w:rPr>
        <w:t>
      определение последовательности операций процесс определения связей между операциями, которые необходимо выполнить для составления диаграммы сети расписания, который осуществляется методом диаграммы предшествования, определения зависимостей, методом опережения и задержки;</w:t>
      </w:r>
    </w:p>
    <w:bookmarkEnd w:id="173"/>
    <w:bookmarkStart w:name="z200" w:id="174"/>
    <w:p>
      <w:pPr>
        <w:spacing w:after="0"/>
        <w:ind w:left="0"/>
        <w:jc w:val="both"/>
      </w:pPr>
      <w:r>
        <w:rPr>
          <w:rFonts w:ascii="Times New Roman"/>
          <w:b w:val="false"/>
          <w:i w:val="false"/>
          <w:color w:val="000000"/>
          <w:sz w:val="28"/>
        </w:rPr>
        <w:t>
      Определение операции предоставляется по форме "Операции пакета работ" согласно приложению 18-2 к настоящим Правилам.</w:t>
      </w:r>
    </w:p>
    <w:bookmarkEnd w:id="174"/>
    <w:bookmarkStart w:name="z201" w:id="175"/>
    <w:p>
      <w:pPr>
        <w:spacing w:after="0"/>
        <w:ind w:left="0"/>
        <w:jc w:val="both"/>
      </w:pPr>
      <w:r>
        <w:rPr>
          <w:rFonts w:ascii="Times New Roman"/>
          <w:b w:val="false"/>
          <w:i w:val="false"/>
          <w:color w:val="000000"/>
          <w:sz w:val="28"/>
        </w:rPr>
        <w:t>
      136-3. Глава "План управления заинтересованными сторона" определяет, что Заинтересованными сторонами проекта являются лица и организации, которые активно вовлечены в проект или чьи интересы могут быть затронуты в результате выполнения проекта.</w:t>
      </w:r>
    </w:p>
    <w:bookmarkEnd w:id="175"/>
    <w:bookmarkStart w:name="z202" w:id="176"/>
    <w:p>
      <w:pPr>
        <w:spacing w:after="0"/>
        <w:ind w:left="0"/>
        <w:jc w:val="both"/>
      </w:pPr>
      <w:r>
        <w:rPr>
          <w:rFonts w:ascii="Times New Roman"/>
          <w:b w:val="false"/>
          <w:i w:val="false"/>
          <w:color w:val="000000"/>
          <w:sz w:val="28"/>
        </w:rPr>
        <w:t>
      Реестр заинтересованных сторон фиксирует круг этих лиц и организаций и может включать следующую информацию:</w:t>
      </w:r>
    </w:p>
    <w:bookmarkEnd w:id="176"/>
    <w:bookmarkStart w:name="z203" w:id="177"/>
    <w:p>
      <w:pPr>
        <w:spacing w:after="0"/>
        <w:ind w:left="0"/>
        <w:jc w:val="both"/>
      </w:pPr>
      <w:r>
        <w:rPr>
          <w:rFonts w:ascii="Times New Roman"/>
          <w:b w:val="false"/>
          <w:i w:val="false"/>
          <w:color w:val="000000"/>
          <w:sz w:val="28"/>
        </w:rPr>
        <w:t>
      фамилию, имя, отчество лица (наименование организации);</w:t>
      </w:r>
    </w:p>
    <w:bookmarkEnd w:id="177"/>
    <w:bookmarkStart w:name="z204" w:id="178"/>
    <w:p>
      <w:pPr>
        <w:spacing w:after="0"/>
        <w:ind w:left="0"/>
        <w:jc w:val="both"/>
      </w:pPr>
      <w:r>
        <w:rPr>
          <w:rFonts w:ascii="Times New Roman"/>
          <w:b w:val="false"/>
          <w:i w:val="false"/>
          <w:color w:val="000000"/>
          <w:sz w:val="28"/>
        </w:rPr>
        <w:t>
      должность лица;</w:t>
      </w:r>
    </w:p>
    <w:bookmarkEnd w:id="178"/>
    <w:bookmarkStart w:name="z205" w:id="179"/>
    <w:p>
      <w:pPr>
        <w:spacing w:after="0"/>
        <w:ind w:left="0"/>
        <w:jc w:val="both"/>
      </w:pPr>
      <w:r>
        <w:rPr>
          <w:rFonts w:ascii="Times New Roman"/>
          <w:b w:val="false"/>
          <w:i w:val="false"/>
          <w:color w:val="000000"/>
          <w:sz w:val="28"/>
        </w:rPr>
        <w:t>
      местонахождение;</w:t>
      </w:r>
    </w:p>
    <w:bookmarkEnd w:id="179"/>
    <w:bookmarkStart w:name="z206" w:id="180"/>
    <w:p>
      <w:pPr>
        <w:spacing w:after="0"/>
        <w:ind w:left="0"/>
        <w:jc w:val="both"/>
      </w:pPr>
      <w:r>
        <w:rPr>
          <w:rFonts w:ascii="Times New Roman"/>
          <w:b w:val="false"/>
          <w:i w:val="false"/>
          <w:color w:val="000000"/>
          <w:sz w:val="28"/>
        </w:rPr>
        <w:t>
      роль в проекте;</w:t>
      </w:r>
    </w:p>
    <w:bookmarkEnd w:id="180"/>
    <w:bookmarkStart w:name="z207" w:id="181"/>
    <w:p>
      <w:pPr>
        <w:spacing w:after="0"/>
        <w:ind w:left="0"/>
        <w:jc w:val="both"/>
      </w:pPr>
      <w:r>
        <w:rPr>
          <w:rFonts w:ascii="Times New Roman"/>
          <w:b w:val="false"/>
          <w:i w:val="false"/>
          <w:color w:val="000000"/>
          <w:sz w:val="28"/>
        </w:rPr>
        <w:t>
      контактную информацию;</w:t>
      </w:r>
    </w:p>
    <w:bookmarkEnd w:id="181"/>
    <w:bookmarkStart w:name="z208" w:id="182"/>
    <w:p>
      <w:pPr>
        <w:spacing w:after="0"/>
        <w:ind w:left="0"/>
        <w:jc w:val="both"/>
      </w:pPr>
      <w:r>
        <w:rPr>
          <w:rFonts w:ascii="Times New Roman"/>
          <w:b w:val="false"/>
          <w:i w:val="false"/>
          <w:color w:val="000000"/>
          <w:sz w:val="28"/>
        </w:rPr>
        <w:t>
      основные требования;</w:t>
      </w:r>
    </w:p>
    <w:bookmarkEnd w:id="182"/>
    <w:bookmarkStart w:name="z209" w:id="183"/>
    <w:p>
      <w:pPr>
        <w:spacing w:after="0"/>
        <w:ind w:left="0"/>
        <w:jc w:val="both"/>
      </w:pPr>
      <w:r>
        <w:rPr>
          <w:rFonts w:ascii="Times New Roman"/>
          <w:b w:val="false"/>
          <w:i w:val="false"/>
          <w:color w:val="000000"/>
          <w:sz w:val="28"/>
        </w:rPr>
        <w:t>
      основные ожидания;</w:t>
      </w:r>
    </w:p>
    <w:bookmarkEnd w:id="183"/>
    <w:bookmarkStart w:name="z210" w:id="184"/>
    <w:p>
      <w:pPr>
        <w:spacing w:after="0"/>
        <w:ind w:left="0"/>
        <w:jc w:val="both"/>
      </w:pPr>
      <w:r>
        <w:rPr>
          <w:rFonts w:ascii="Times New Roman"/>
          <w:b w:val="false"/>
          <w:i w:val="false"/>
          <w:color w:val="000000"/>
          <w:sz w:val="28"/>
        </w:rPr>
        <w:t>
      уровень потенциального влияния на проект;</w:t>
      </w:r>
    </w:p>
    <w:bookmarkEnd w:id="184"/>
    <w:bookmarkStart w:name="z211" w:id="185"/>
    <w:p>
      <w:pPr>
        <w:spacing w:after="0"/>
        <w:ind w:left="0"/>
        <w:jc w:val="both"/>
      </w:pPr>
      <w:r>
        <w:rPr>
          <w:rFonts w:ascii="Times New Roman"/>
          <w:b w:val="false"/>
          <w:i w:val="false"/>
          <w:color w:val="000000"/>
          <w:sz w:val="28"/>
        </w:rPr>
        <w:t>
      этапы (фазы) жизненного цикла проекта, представляющие наибольший интерес для заинтересованной стороны проекта;</w:t>
      </w:r>
    </w:p>
    <w:bookmarkEnd w:id="185"/>
    <w:bookmarkStart w:name="z212" w:id="186"/>
    <w:p>
      <w:pPr>
        <w:spacing w:after="0"/>
        <w:ind w:left="0"/>
        <w:jc w:val="both"/>
      </w:pPr>
      <w:r>
        <w:rPr>
          <w:rFonts w:ascii="Times New Roman"/>
          <w:b w:val="false"/>
          <w:i w:val="false"/>
          <w:color w:val="000000"/>
          <w:sz w:val="28"/>
        </w:rPr>
        <w:t>
      другую значимую информацию.</w:t>
      </w:r>
    </w:p>
    <w:bookmarkEnd w:id="186"/>
    <w:bookmarkStart w:name="z213" w:id="187"/>
    <w:p>
      <w:pPr>
        <w:spacing w:after="0"/>
        <w:ind w:left="0"/>
        <w:jc w:val="both"/>
      </w:pPr>
      <w:r>
        <w:rPr>
          <w:rFonts w:ascii="Times New Roman"/>
          <w:b w:val="false"/>
          <w:i w:val="false"/>
          <w:color w:val="000000"/>
          <w:sz w:val="28"/>
        </w:rPr>
        <w:t>
      Заинтересованные стороны предоставляется по форме "Заинтересованные стороны проекта" согласно приложению 18-3 к настоящим Правилам.</w:t>
      </w:r>
    </w:p>
    <w:bookmarkEnd w:id="187"/>
    <w:bookmarkStart w:name="z214" w:id="188"/>
    <w:p>
      <w:pPr>
        <w:spacing w:after="0"/>
        <w:ind w:left="0"/>
        <w:jc w:val="both"/>
      </w:pPr>
      <w:r>
        <w:rPr>
          <w:rFonts w:ascii="Times New Roman"/>
          <w:b w:val="false"/>
          <w:i w:val="false"/>
          <w:color w:val="000000"/>
          <w:sz w:val="28"/>
        </w:rPr>
        <w:t>
      136-4. Глава "План управление сроками" предусматривает процесс обеспечения своевременного исполнения проекта ФЭО, путем составления базового плана управления расписанием. Глава "План управление сроками" содержит следующие параграфы:</w:t>
      </w:r>
    </w:p>
    <w:bookmarkEnd w:id="188"/>
    <w:bookmarkStart w:name="z215" w:id="189"/>
    <w:p>
      <w:pPr>
        <w:spacing w:after="0"/>
        <w:ind w:left="0"/>
        <w:jc w:val="both"/>
      </w:pPr>
      <w:r>
        <w:rPr>
          <w:rFonts w:ascii="Times New Roman"/>
          <w:b w:val="false"/>
          <w:i w:val="false"/>
          <w:color w:val="000000"/>
          <w:sz w:val="28"/>
        </w:rPr>
        <w:t>
      1) параграф "Последовательность операции и их длительность", в котором приводится процесс определения связей между операциями ФЭО, которые необходимо выполнить для составления диаграммы сети расписания ФЭО, который осуществляется методом диаграммы предшествования, определения зависимостей, методом опережения и задержки;</w:t>
      </w:r>
    </w:p>
    <w:bookmarkEnd w:id="189"/>
    <w:bookmarkStart w:name="z216" w:id="190"/>
    <w:p>
      <w:pPr>
        <w:spacing w:after="0"/>
        <w:ind w:left="0"/>
        <w:jc w:val="both"/>
      </w:pPr>
      <w:r>
        <w:rPr>
          <w:rFonts w:ascii="Times New Roman"/>
          <w:b w:val="false"/>
          <w:i w:val="false"/>
          <w:color w:val="000000"/>
          <w:sz w:val="28"/>
        </w:rPr>
        <w:t>
      Последовательность операции предоставляется по форме "Список операций" согласно приложению 18-4 к настоящим Правилам;</w:t>
      </w:r>
    </w:p>
    <w:bookmarkEnd w:id="190"/>
    <w:bookmarkStart w:name="z217" w:id="191"/>
    <w:p>
      <w:pPr>
        <w:spacing w:after="0"/>
        <w:ind w:left="0"/>
        <w:jc w:val="both"/>
      </w:pPr>
      <w:r>
        <w:rPr>
          <w:rFonts w:ascii="Times New Roman"/>
          <w:b w:val="false"/>
          <w:i w:val="false"/>
          <w:color w:val="000000"/>
          <w:sz w:val="28"/>
        </w:rPr>
        <w:t xml:space="preserve">
      2) параграф "Разработка расписаний", в котором приводится: </w:t>
      </w:r>
    </w:p>
    <w:bookmarkEnd w:id="191"/>
    <w:bookmarkStart w:name="z218" w:id="192"/>
    <w:p>
      <w:pPr>
        <w:spacing w:after="0"/>
        <w:ind w:left="0"/>
        <w:jc w:val="both"/>
      </w:pPr>
      <w:r>
        <w:rPr>
          <w:rFonts w:ascii="Times New Roman"/>
          <w:b w:val="false"/>
          <w:i w:val="false"/>
          <w:color w:val="000000"/>
          <w:sz w:val="28"/>
        </w:rPr>
        <w:t>
      расписание проекта, составляемого путем определения операций, определения последовательности операций, оценки ресурсов для выполнения операций, оценки длительности операций;</w:t>
      </w:r>
    </w:p>
    <w:bookmarkEnd w:id="192"/>
    <w:bookmarkStart w:name="z219" w:id="193"/>
    <w:p>
      <w:pPr>
        <w:spacing w:after="0"/>
        <w:ind w:left="0"/>
        <w:jc w:val="both"/>
      </w:pPr>
      <w:r>
        <w:rPr>
          <w:rFonts w:ascii="Times New Roman"/>
          <w:b w:val="false"/>
          <w:i w:val="false"/>
          <w:color w:val="000000"/>
          <w:sz w:val="28"/>
        </w:rPr>
        <w:t>
      Определение операций процесс идентификации конкретных действий, которые необходимо выполнит для определения списка операций и контрольных событий проекта, который осуществляется методом декомпозиций работ, отраженных в ИСР, также возможно использование метода набегающей волны;</w:t>
      </w:r>
    </w:p>
    <w:bookmarkEnd w:id="193"/>
    <w:bookmarkStart w:name="z220" w:id="194"/>
    <w:p>
      <w:pPr>
        <w:spacing w:after="0"/>
        <w:ind w:left="0"/>
        <w:jc w:val="both"/>
      </w:pPr>
      <w:r>
        <w:rPr>
          <w:rFonts w:ascii="Times New Roman"/>
          <w:b w:val="false"/>
          <w:i w:val="false"/>
          <w:color w:val="000000"/>
          <w:sz w:val="28"/>
        </w:rPr>
        <w:t>
      Определение последовательности операций процесс определения связей между операциями, которые необходимо выполнить для составления диаграммы сети расписания, который осуществляется методом диаграммы предшествования, определения зависимостей, методом опережения и задержки;</w:t>
      </w:r>
    </w:p>
    <w:bookmarkEnd w:id="194"/>
    <w:bookmarkStart w:name="z221" w:id="195"/>
    <w:p>
      <w:pPr>
        <w:spacing w:after="0"/>
        <w:ind w:left="0"/>
        <w:jc w:val="both"/>
      </w:pPr>
      <w:r>
        <w:rPr>
          <w:rFonts w:ascii="Times New Roman"/>
          <w:b w:val="false"/>
          <w:i w:val="false"/>
          <w:color w:val="000000"/>
          <w:sz w:val="28"/>
        </w:rPr>
        <w:t>
      Оценка ресурсов процесс определения и оценки ресурсов (человеческих, оборудования, материалов) необходимых для выполнения операций, который осуществляется методом альтернатив, оценкой "снизу-вверх" и т.д.;</w:t>
      </w:r>
    </w:p>
    <w:bookmarkEnd w:id="195"/>
    <w:bookmarkStart w:name="z222" w:id="196"/>
    <w:p>
      <w:pPr>
        <w:spacing w:after="0"/>
        <w:ind w:left="0"/>
        <w:jc w:val="both"/>
      </w:pPr>
      <w:r>
        <w:rPr>
          <w:rFonts w:ascii="Times New Roman"/>
          <w:b w:val="false"/>
          <w:i w:val="false"/>
          <w:color w:val="000000"/>
          <w:sz w:val="28"/>
        </w:rPr>
        <w:t>
      Оценка ресурсов предоставляется по форме "Ресурсы операции" согласно приложению 18-5 к настоящим Правилам.</w:t>
      </w:r>
    </w:p>
    <w:bookmarkEnd w:id="196"/>
    <w:bookmarkStart w:name="z223" w:id="197"/>
    <w:p>
      <w:pPr>
        <w:spacing w:after="0"/>
        <w:ind w:left="0"/>
        <w:jc w:val="both"/>
      </w:pPr>
      <w:r>
        <w:rPr>
          <w:rFonts w:ascii="Times New Roman"/>
          <w:b w:val="false"/>
          <w:i w:val="false"/>
          <w:color w:val="000000"/>
          <w:sz w:val="28"/>
        </w:rPr>
        <w:t>
      Оценка длительности операций процесс определения и оценки рабочих периодов, необходимых для завершения операций, который осуществляется методом оценки по аналогам, оценки по трем точкам, методом анализа резервов.</w:t>
      </w:r>
    </w:p>
    <w:bookmarkEnd w:id="197"/>
    <w:bookmarkStart w:name="z224" w:id="198"/>
    <w:p>
      <w:pPr>
        <w:spacing w:after="0"/>
        <w:ind w:left="0"/>
        <w:jc w:val="both"/>
      </w:pPr>
      <w:r>
        <w:rPr>
          <w:rFonts w:ascii="Times New Roman"/>
          <w:b w:val="false"/>
          <w:i w:val="false"/>
          <w:color w:val="000000"/>
          <w:sz w:val="28"/>
        </w:rPr>
        <w:t>
      Разработка расписания проекта процесс анализа последовательностей операций, их длительности и потребности в ресурсах, который осуществляется методами анализа сети расписания, критического пути, критической цепи, оптимизаций ресурсов, моделирования, опережения и задержки, сжатия расписания.</w:t>
      </w:r>
    </w:p>
    <w:bookmarkEnd w:id="198"/>
    <w:bookmarkStart w:name="z225" w:id="199"/>
    <w:p>
      <w:pPr>
        <w:spacing w:after="0"/>
        <w:ind w:left="0"/>
        <w:jc w:val="both"/>
      </w:pPr>
      <w:r>
        <w:rPr>
          <w:rFonts w:ascii="Times New Roman"/>
          <w:b w:val="false"/>
          <w:i w:val="false"/>
          <w:color w:val="000000"/>
          <w:sz w:val="28"/>
        </w:rPr>
        <w:t xml:space="preserve">
      Для составления расписания могут использоваться специальные программные обеспечения (инструменты составления расписания). </w:t>
      </w:r>
    </w:p>
    <w:bookmarkEnd w:id="199"/>
    <w:bookmarkStart w:name="z226" w:id="200"/>
    <w:p>
      <w:pPr>
        <w:spacing w:after="0"/>
        <w:ind w:left="0"/>
        <w:jc w:val="both"/>
      </w:pPr>
      <w:r>
        <w:rPr>
          <w:rFonts w:ascii="Times New Roman"/>
          <w:b w:val="false"/>
          <w:i w:val="false"/>
          <w:color w:val="000000"/>
          <w:sz w:val="28"/>
        </w:rPr>
        <w:t>
      136-5. Глава "План управление стоимостью" предусматривает процесс по планированию, управлению, расходованию и контролю стоимости проекта, осуществляемый на основании плана по стоимости, в котором отражены способы структурирования и контроля стоимости проекта, а также связанные с ними инструменты и методы. Глава "План управление стоимостью" содержит следующие параграфы:</w:t>
      </w:r>
    </w:p>
    <w:bookmarkEnd w:id="200"/>
    <w:bookmarkStart w:name="z227" w:id="201"/>
    <w:p>
      <w:pPr>
        <w:spacing w:after="0"/>
        <w:ind w:left="0"/>
        <w:jc w:val="both"/>
      </w:pPr>
      <w:r>
        <w:rPr>
          <w:rFonts w:ascii="Times New Roman"/>
          <w:b w:val="false"/>
          <w:i w:val="false"/>
          <w:color w:val="000000"/>
          <w:sz w:val="28"/>
        </w:rPr>
        <w:t>
      1) параграф "Оценка стоимости", в котором приводится процесс оценки стоимости о расходах необходимых для завершение каждой операции (единица измерения: рабочее время, человеко-часы, машино-часы и т.д.);</w:t>
      </w:r>
    </w:p>
    <w:bookmarkEnd w:id="201"/>
    <w:bookmarkStart w:name="z228" w:id="202"/>
    <w:p>
      <w:pPr>
        <w:spacing w:after="0"/>
        <w:ind w:left="0"/>
        <w:jc w:val="both"/>
      </w:pPr>
      <w:r>
        <w:rPr>
          <w:rFonts w:ascii="Times New Roman"/>
          <w:b w:val="false"/>
          <w:i w:val="false"/>
          <w:color w:val="000000"/>
          <w:sz w:val="28"/>
        </w:rPr>
        <w:t xml:space="preserve">
      2) параграф "Разработка бюджета", в котором приводится процесс агрегирования сметных расходов отдельных мероприятий или комплексов работ для установления утвержденной стоимости проекта. </w:t>
      </w:r>
    </w:p>
    <w:bookmarkEnd w:id="202"/>
    <w:bookmarkStart w:name="z229" w:id="203"/>
    <w:p>
      <w:pPr>
        <w:spacing w:after="0"/>
        <w:ind w:left="0"/>
        <w:jc w:val="both"/>
      </w:pPr>
      <w:r>
        <w:rPr>
          <w:rFonts w:ascii="Times New Roman"/>
          <w:b w:val="false"/>
          <w:i w:val="false"/>
          <w:color w:val="000000"/>
          <w:sz w:val="28"/>
        </w:rPr>
        <w:t xml:space="preserve">
      136-6. Глава "План управление качеством" предусматривает процесс по определению соблюдения установленных целей, требований технических регламентов и стандартов, применяемых к проекту. </w:t>
      </w:r>
    </w:p>
    <w:bookmarkEnd w:id="203"/>
    <w:bookmarkStart w:name="z230" w:id="204"/>
    <w:p>
      <w:pPr>
        <w:spacing w:after="0"/>
        <w:ind w:left="0"/>
        <w:jc w:val="both"/>
      </w:pPr>
      <w:r>
        <w:rPr>
          <w:rFonts w:ascii="Times New Roman"/>
          <w:b w:val="false"/>
          <w:i w:val="false"/>
          <w:color w:val="000000"/>
          <w:sz w:val="28"/>
        </w:rPr>
        <w:t xml:space="preserve">
      136-7. Глава "План управление закупками" предусматривает процесс планирование закупок в соответствии с Законом "О государственных закупках" и иными НПА при этом необходимые закупки должны быть отражены в управлении сроками проекта как самостоятельные операции. </w:t>
      </w:r>
    </w:p>
    <w:bookmarkEnd w:id="204"/>
    <w:bookmarkStart w:name="z231" w:id="205"/>
    <w:p>
      <w:pPr>
        <w:spacing w:after="0"/>
        <w:ind w:left="0"/>
        <w:jc w:val="both"/>
      </w:pPr>
      <w:r>
        <w:rPr>
          <w:rFonts w:ascii="Times New Roman"/>
          <w:b w:val="false"/>
          <w:i w:val="false"/>
          <w:color w:val="000000"/>
          <w:sz w:val="28"/>
        </w:rPr>
        <w:t>
      136-8. Глава "План управление коммуникациями" предусматривает информационные и коммуникационные потребности заинтересованных сторон.</w:t>
      </w:r>
    </w:p>
    <w:bookmarkEnd w:id="205"/>
    <w:bookmarkStart w:name="z232" w:id="206"/>
    <w:p>
      <w:pPr>
        <w:spacing w:after="0"/>
        <w:ind w:left="0"/>
        <w:jc w:val="both"/>
      </w:pPr>
      <w:r>
        <w:rPr>
          <w:rFonts w:ascii="Times New Roman"/>
          <w:b w:val="false"/>
          <w:i w:val="false"/>
          <w:color w:val="000000"/>
          <w:sz w:val="28"/>
        </w:rPr>
        <w:t xml:space="preserve">
      План управления коммуникациями предоставляется по форме "План управления коммуникациями" согласно приложению 18-6 к настоящим Правилам. </w:t>
      </w:r>
    </w:p>
    <w:bookmarkEnd w:id="206"/>
    <w:bookmarkStart w:name="z233" w:id="207"/>
    <w:p>
      <w:pPr>
        <w:spacing w:after="0"/>
        <w:ind w:left="0"/>
        <w:jc w:val="both"/>
      </w:pPr>
      <w:r>
        <w:rPr>
          <w:rFonts w:ascii="Times New Roman"/>
          <w:b w:val="false"/>
          <w:i w:val="false"/>
          <w:color w:val="000000"/>
          <w:sz w:val="28"/>
        </w:rPr>
        <w:t xml:space="preserve">
      136-9. Глава "План управление изменениями" полагает, что все изменения могут выполняться лишь на основании запросов об изменении; все запросы должны быть проанализированы руководителем (командой) проекта на их соответствие целям проекта; запросы на существенные изменения рассматриваются управляющим комитетом проекта; только по одобренным управляющим комитетом запросам выполняется обновление плана управления проектом и проектных документов. </w:t>
      </w:r>
    </w:p>
    <w:bookmarkEnd w:id="207"/>
    <w:bookmarkStart w:name="z234" w:id="208"/>
    <w:p>
      <w:pPr>
        <w:spacing w:after="0"/>
        <w:ind w:left="0"/>
        <w:jc w:val="both"/>
      </w:pPr>
      <w:r>
        <w:rPr>
          <w:rFonts w:ascii="Times New Roman"/>
          <w:b w:val="false"/>
          <w:i w:val="false"/>
          <w:color w:val="000000"/>
          <w:sz w:val="28"/>
        </w:rPr>
        <w:t>
      136-10. Глава "План управление изменениями" содержит следующие параграфы:</w:t>
      </w:r>
    </w:p>
    <w:bookmarkEnd w:id="208"/>
    <w:bookmarkStart w:name="z235" w:id="209"/>
    <w:p>
      <w:pPr>
        <w:spacing w:after="0"/>
        <w:ind w:left="0"/>
        <w:jc w:val="both"/>
      </w:pPr>
      <w:r>
        <w:rPr>
          <w:rFonts w:ascii="Times New Roman"/>
          <w:b w:val="false"/>
          <w:i w:val="false"/>
          <w:color w:val="000000"/>
          <w:sz w:val="28"/>
        </w:rPr>
        <w:t>
      1) параграф "Определение изменений" предоставляется по форме "Процессы контроля изменений" согласно приложению 18-7 к настоящим Правилам;</w:t>
      </w:r>
    </w:p>
    <w:bookmarkEnd w:id="209"/>
    <w:bookmarkStart w:name="z236" w:id="210"/>
    <w:p>
      <w:pPr>
        <w:spacing w:after="0"/>
        <w:ind w:left="0"/>
        <w:jc w:val="both"/>
      </w:pPr>
      <w:r>
        <w:rPr>
          <w:rFonts w:ascii="Times New Roman"/>
          <w:b w:val="false"/>
          <w:i w:val="false"/>
          <w:color w:val="000000"/>
          <w:sz w:val="28"/>
        </w:rPr>
        <w:t>
      процессы контроля изменений предоставляется по форме "Процессы контроля изменений" согласно приложению 18-7 к настоящим Правилам.</w:t>
      </w:r>
    </w:p>
    <w:bookmarkEnd w:id="210"/>
    <w:bookmarkStart w:name="z237" w:id="211"/>
    <w:p>
      <w:pPr>
        <w:spacing w:after="0"/>
        <w:ind w:left="0"/>
        <w:jc w:val="both"/>
      </w:pPr>
      <w:r>
        <w:rPr>
          <w:rFonts w:ascii="Times New Roman"/>
          <w:b w:val="false"/>
          <w:i w:val="false"/>
          <w:color w:val="000000"/>
          <w:sz w:val="28"/>
        </w:rPr>
        <w:t>
      2) параграф "Документы, использованные в процессах контроля над изменениями" включают в себя документы:</w:t>
      </w:r>
    </w:p>
    <w:bookmarkEnd w:id="211"/>
    <w:bookmarkStart w:name="z238" w:id="212"/>
    <w:p>
      <w:pPr>
        <w:spacing w:after="0"/>
        <w:ind w:left="0"/>
        <w:jc w:val="both"/>
      </w:pPr>
      <w:r>
        <w:rPr>
          <w:rFonts w:ascii="Times New Roman"/>
          <w:b w:val="false"/>
          <w:i w:val="false"/>
          <w:color w:val="000000"/>
          <w:sz w:val="28"/>
        </w:rPr>
        <w:t>
      план управления проектом;</w:t>
      </w:r>
    </w:p>
    <w:bookmarkEnd w:id="212"/>
    <w:bookmarkStart w:name="z239" w:id="213"/>
    <w:p>
      <w:pPr>
        <w:spacing w:after="0"/>
        <w:ind w:left="0"/>
        <w:jc w:val="both"/>
      </w:pPr>
      <w:r>
        <w:rPr>
          <w:rFonts w:ascii="Times New Roman"/>
          <w:b w:val="false"/>
          <w:i w:val="false"/>
          <w:color w:val="000000"/>
          <w:sz w:val="28"/>
        </w:rPr>
        <w:t>
      план управления закупками;</w:t>
      </w:r>
    </w:p>
    <w:bookmarkEnd w:id="213"/>
    <w:bookmarkStart w:name="z240" w:id="214"/>
    <w:p>
      <w:pPr>
        <w:spacing w:after="0"/>
        <w:ind w:left="0"/>
        <w:jc w:val="both"/>
      </w:pPr>
      <w:r>
        <w:rPr>
          <w:rFonts w:ascii="Times New Roman"/>
          <w:b w:val="false"/>
          <w:i w:val="false"/>
          <w:color w:val="000000"/>
          <w:sz w:val="28"/>
        </w:rPr>
        <w:t>
      анализ отклонений;</w:t>
      </w:r>
    </w:p>
    <w:bookmarkEnd w:id="214"/>
    <w:bookmarkStart w:name="z241" w:id="215"/>
    <w:p>
      <w:pPr>
        <w:spacing w:after="0"/>
        <w:ind w:left="0"/>
        <w:jc w:val="both"/>
      </w:pPr>
      <w:r>
        <w:rPr>
          <w:rFonts w:ascii="Times New Roman"/>
          <w:b w:val="false"/>
          <w:i w:val="false"/>
          <w:color w:val="000000"/>
          <w:sz w:val="28"/>
        </w:rPr>
        <w:t>
      3) параграф "Определение рисков", в котором:</w:t>
      </w:r>
    </w:p>
    <w:bookmarkEnd w:id="215"/>
    <w:bookmarkStart w:name="z242" w:id="216"/>
    <w:p>
      <w:pPr>
        <w:spacing w:after="0"/>
        <w:ind w:left="0"/>
        <w:jc w:val="both"/>
      </w:pPr>
      <w:r>
        <w:rPr>
          <w:rFonts w:ascii="Times New Roman"/>
          <w:b w:val="false"/>
          <w:i w:val="false"/>
          <w:color w:val="000000"/>
          <w:sz w:val="28"/>
        </w:rPr>
        <w:t>
      Идентификация рисков выполняется на основе экспертного опроса. Оценка (величина) риска определяется как произведение вероятности его возникновения на прогнозируемое воздействие (влияние) на одну или несколько целей проекта. В последнем случае прогнозируемые влияния учитываются с помощью взвешенных коэффициентов.</w:t>
      </w:r>
    </w:p>
    <w:bookmarkEnd w:id="216"/>
    <w:bookmarkStart w:name="z243" w:id="217"/>
    <w:p>
      <w:pPr>
        <w:spacing w:after="0"/>
        <w:ind w:left="0"/>
        <w:jc w:val="both"/>
      </w:pPr>
      <w:r>
        <w:rPr>
          <w:rFonts w:ascii="Times New Roman"/>
          <w:b w:val="false"/>
          <w:i w:val="false"/>
          <w:color w:val="000000"/>
          <w:sz w:val="28"/>
        </w:rPr>
        <w:t>
      Определение рисков предоставляется по форме "Определение влияния рисков на достижение целей" согласно приложению 18-8 к настоящим Правилам;</w:t>
      </w:r>
    </w:p>
    <w:bookmarkEnd w:id="217"/>
    <w:bookmarkStart w:name="z244" w:id="218"/>
    <w:p>
      <w:pPr>
        <w:spacing w:after="0"/>
        <w:ind w:left="0"/>
        <w:jc w:val="both"/>
      </w:pPr>
      <w:r>
        <w:rPr>
          <w:rFonts w:ascii="Times New Roman"/>
          <w:b w:val="false"/>
          <w:i w:val="false"/>
          <w:color w:val="000000"/>
          <w:sz w:val="28"/>
        </w:rPr>
        <w:t xml:space="preserve">
      4) параграф "Реестр рисков", в котором приводится: </w:t>
      </w:r>
    </w:p>
    <w:bookmarkEnd w:id="218"/>
    <w:bookmarkStart w:name="z245" w:id="219"/>
    <w:p>
      <w:pPr>
        <w:spacing w:after="0"/>
        <w:ind w:left="0"/>
        <w:jc w:val="both"/>
      </w:pPr>
      <w:r>
        <w:rPr>
          <w:rFonts w:ascii="Times New Roman"/>
          <w:b w:val="false"/>
          <w:i w:val="false"/>
          <w:color w:val="000000"/>
          <w:sz w:val="28"/>
        </w:rPr>
        <w:t>
      При оценке влияния риска на проект используется электронная таблица Excel ("Реестр рисков проекта"), оценки степени воздействия и матрица оценки рисков. За каждым из рисков закрепляется владелец риска, наблюдающий за риском и отвечающий за его статус и реагирование на риск. При изменении статуса риска производится переоценка вероятности и степени влияния на проект.</w:t>
      </w:r>
    </w:p>
    <w:bookmarkEnd w:id="219"/>
    <w:bookmarkStart w:name="z246" w:id="220"/>
    <w:p>
      <w:pPr>
        <w:spacing w:after="0"/>
        <w:ind w:left="0"/>
        <w:jc w:val="both"/>
      </w:pPr>
      <w:r>
        <w:rPr>
          <w:rFonts w:ascii="Times New Roman"/>
          <w:b w:val="false"/>
          <w:i w:val="false"/>
          <w:color w:val="000000"/>
          <w:sz w:val="28"/>
        </w:rPr>
        <w:t>
      Реестр рисков предоставляется по форме "Риски проекта, их воздействие на проект и реагирование на риски" согласно приложению 18-9 к настоящим Правилам;</w:t>
      </w:r>
    </w:p>
    <w:bookmarkEnd w:id="220"/>
    <w:bookmarkStart w:name="z247" w:id="221"/>
    <w:p>
      <w:pPr>
        <w:spacing w:after="0"/>
        <w:ind w:left="0"/>
        <w:jc w:val="both"/>
      </w:pPr>
      <w:r>
        <w:rPr>
          <w:rFonts w:ascii="Times New Roman"/>
          <w:b w:val="false"/>
          <w:i w:val="false"/>
          <w:color w:val="000000"/>
          <w:sz w:val="28"/>
        </w:rPr>
        <w:t>
      5) параграф "Стратегия реагирование на риски", в котором:</w:t>
      </w:r>
    </w:p>
    <w:bookmarkEnd w:id="221"/>
    <w:bookmarkStart w:name="z248" w:id="222"/>
    <w:p>
      <w:pPr>
        <w:spacing w:after="0"/>
        <w:ind w:left="0"/>
        <w:jc w:val="both"/>
      </w:pPr>
      <w:r>
        <w:rPr>
          <w:rFonts w:ascii="Times New Roman"/>
          <w:b w:val="false"/>
          <w:i w:val="false"/>
          <w:color w:val="000000"/>
          <w:sz w:val="28"/>
        </w:rPr>
        <w:t>
      Реестр рисков документирует характеристики каждого идентифицированного риска. Реестр постоянно уточняется по ходу проекта и подвергается регулярному пересмотру. Реестр содержит информацию как о начальных рисках, так и пересмотренных. В реестре следует отразить следующие сведения о рисках:</w:t>
      </w:r>
    </w:p>
    <w:bookmarkEnd w:id="222"/>
    <w:bookmarkStart w:name="z249" w:id="223"/>
    <w:p>
      <w:pPr>
        <w:spacing w:after="0"/>
        <w:ind w:left="0"/>
        <w:jc w:val="both"/>
      </w:pPr>
      <w:r>
        <w:rPr>
          <w:rFonts w:ascii="Times New Roman"/>
          <w:b w:val="false"/>
          <w:i w:val="false"/>
          <w:color w:val="000000"/>
          <w:sz w:val="28"/>
        </w:rPr>
        <w:t>
      идентификатор риска;</w:t>
      </w:r>
    </w:p>
    <w:bookmarkEnd w:id="223"/>
    <w:bookmarkStart w:name="z250" w:id="224"/>
    <w:p>
      <w:pPr>
        <w:spacing w:after="0"/>
        <w:ind w:left="0"/>
        <w:jc w:val="both"/>
      </w:pPr>
      <w:r>
        <w:rPr>
          <w:rFonts w:ascii="Times New Roman"/>
          <w:b w:val="false"/>
          <w:i w:val="false"/>
          <w:color w:val="000000"/>
          <w:sz w:val="28"/>
        </w:rPr>
        <w:t>
      описание риска;</w:t>
      </w:r>
    </w:p>
    <w:bookmarkEnd w:id="224"/>
    <w:bookmarkStart w:name="z251" w:id="225"/>
    <w:p>
      <w:pPr>
        <w:spacing w:after="0"/>
        <w:ind w:left="0"/>
        <w:jc w:val="both"/>
      </w:pPr>
      <w:r>
        <w:rPr>
          <w:rFonts w:ascii="Times New Roman"/>
          <w:b w:val="false"/>
          <w:i w:val="false"/>
          <w:color w:val="000000"/>
          <w:sz w:val="28"/>
        </w:rPr>
        <w:t>
      вероятность его возникновения;</w:t>
      </w:r>
    </w:p>
    <w:bookmarkEnd w:id="225"/>
    <w:bookmarkStart w:name="z252" w:id="226"/>
    <w:p>
      <w:pPr>
        <w:spacing w:after="0"/>
        <w:ind w:left="0"/>
        <w:jc w:val="both"/>
      </w:pPr>
      <w:r>
        <w:rPr>
          <w:rFonts w:ascii="Times New Roman"/>
          <w:b w:val="false"/>
          <w:i w:val="false"/>
          <w:color w:val="000000"/>
          <w:sz w:val="28"/>
        </w:rPr>
        <w:t>
      степень воздействия на цели проекта (с весовыми коэффициентами);</w:t>
      </w:r>
    </w:p>
    <w:bookmarkEnd w:id="226"/>
    <w:bookmarkStart w:name="z253" w:id="227"/>
    <w:p>
      <w:pPr>
        <w:spacing w:after="0"/>
        <w:ind w:left="0"/>
        <w:jc w:val="both"/>
      </w:pPr>
      <w:r>
        <w:rPr>
          <w:rFonts w:ascii="Times New Roman"/>
          <w:b w:val="false"/>
          <w:i w:val="false"/>
          <w:color w:val="000000"/>
          <w:sz w:val="28"/>
        </w:rPr>
        <w:t>
      итоговая величина риска (произведение вероятности на степень воздействия);</w:t>
      </w:r>
    </w:p>
    <w:bookmarkEnd w:id="227"/>
    <w:bookmarkStart w:name="z254" w:id="228"/>
    <w:p>
      <w:pPr>
        <w:spacing w:after="0"/>
        <w:ind w:left="0"/>
        <w:jc w:val="both"/>
      </w:pPr>
      <w:r>
        <w:rPr>
          <w:rFonts w:ascii="Times New Roman"/>
          <w:b w:val="false"/>
          <w:i w:val="false"/>
          <w:color w:val="000000"/>
          <w:sz w:val="28"/>
        </w:rPr>
        <w:t>
      стратегия реагирования;</w:t>
      </w:r>
    </w:p>
    <w:bookmarkEnd w:id="228"/>
    <w:bookmarkStart w:name="z255" w:id="229"/>
    <w:p>
      <w:pPr>
        <w:spacing w:after="0"/>
        <w:ind w:left="0"/>
        <w:jc w:val="both"/>
      </w:pPr>
      <w:r>
        <w:rPr>
          <w:rFonts w:ascii="Times New Roman"/>
          <w:b w:val="false"/>
          <w:i w:val="false"/>
          <w:color w:val="000000"/>
          <w:sz w:val="28"/>
        </w:rPr>
        <w:t>
      действия в рамках этой стратегии (принятие, уклонение, передача, снижение, использование, совместное использование, усиление);</w:t>
      </w:r>
    </w:p>
    <w:bookmarkEnd w:id="229"/>
    <w:bookmarkStart w:name="z256" w:id="230"/>
    <w:p>
      <w:pPr>
        <w:spacing w:after="0"/>
        <w:ind w:left="0"/>
        <w:jc w:val="both"/>
      </w:pPr>
      <w:r>
        <w:rPr>
          <w:rFonts w:ascii="Times New Roman"/>
          <w:b w:val="false"/>
          <w:i w:val="false"/>
          <w:color w:val="000000"/>
          <w:sz w:val="28"/>
        </w:rPr>
        <w:t>
      данные о владельце риска (ответственном за реализацию стратегии реагирования).</w:t>
      </w:r>
    </w:p>
    <w:bookmarkEnd w:id="230"/>
    <w:bookmarkStart w:name="z257" w:id="231"/>
    <w:p>
      <w:pPr>
        <w:spacing w:after="0"/>
        <w:ind w:left="0"/>
        <w:jc w:val="both"/>
      </w:pPr>
      <w:r>
        <w:rPr>
          <w:rFonts w:ascii="Times New Roman"/>
          <w:b w:val="false"/>
          <w:i w:val="false"/>
          <w:color w:val="000000"/>
          <w:sz w:val="28"/>
        </w:rPr>
        <w:t>
      В случае пересмотра характеристик риска измененная информация фиксируется в соответствующем разделе реестра.</w:t>
      </w:r>
    </w:p>
    <w:bookmarkEnd w:id="231"/>
    <w:bookmarkStart w:name="z258" w:id="232"/>
    <w:p>
      <w:pPr>
        <w:spacing w:after="0"/>
        <w:ind w:left="0"/>
        <w:jc w:val="both"/>
      </w:pPr>
      <w:r>
        <w:rPr>
          <w:rFonts w:ascii="Times New Roman"/>
          <w:b w:val="false"/>
          <w:i w:val="false"/>
          <w:color w:val="000000"/>
          <w:sz w:val="28"/>
        </w:rPr>
        <w:t>
      Стратегия реагирования на риски предоставляется по форме "Данные о риске" согласно приложению 18-10 к настоящим Правилам.;</w:t>
      </w:r>
    </w:p>
    <w:bookmarkEnd w:id="232"/>
    <w:bookmarkStart w:name="z259" w:id="233"/>
    <w:p>
      <w:pPr>
        <w:spacing w:after="0"/>
        <w:ind w:left="0"/>
        <w:jc w:val="both"/>
      </w:pPr>
      <w:r>
        <w:rPr>
          <w:rFonts w:ascii="Times New Roman"/>
          <w:b w:val="false"/>
          <w:i w:val="false"/>
          <w:color w:val="000000"/>
          <w:sz w:val="28"/>
        </w:rPr>
        <w:t>
      6) параграф "Корректировка", в котором:</w:t>
      </w:r>
    </w:p>
    <w:bookmarkEnd w:id="233"/>
    <w:bookmarkStart w:name="z260" w:id="234"/>
    <w:p>
      <w:pPr>
        <w:spacing w:after="0"/>
        <w:ind w:left="0"/>
        <w:jc w:val="both"/>
      </w:pPr>
      <w:r>
        <w:rPr>
          <w:rFonts w:ascii="Times New Roman"/>
          <w:b w:val="false"/>
          <w:i w:val="false"/>
          <w:color w:val="000000"/>
          <w:sz w:val="28"/>
        </w:rPr>
        <w:t xml:space="preserve">
      предоставляется информация по форме "Непосредственные работы по проекту", согласно приложению 18-11 к настоящим Правилам; </w:t>
      </w:r>
    </w:p>
    <w:bookmarkEnd w:id="234"/>
    <w:bookmarkStart w:name="z261" w:id="235"/>
    <w:p>
      <w:pPr>
        <w:spacing w:after="0"/>
        <w:ind w:left="0"/>
        <w:jc w:val="both"/>
      </w:pPr>
      <w:r>
        <w:rPr>
          <w:rFonts w:ascii="Times New Roman"/>
          <w:b w:val="false"/>
          <w:i w:val="false"/>
          <w:color w:val="000000"/>
          <w:sz w:val="28"/>
        </w:rPr>
        <w:t>
      результаты мониторинга, который включает в себя информацию по мониторингу согласно настоящих Правил, а также процесс исполнения планов по управлению содержанием, сроками, стоимостью, изменениями.</w:t>
      </w:r>
    </w:p>
    <w:bookmarkEnd w:id="235"/>
    <w:bookmarkStart w:name="z262" w:id="236"/>
    <w:p>
      <w:pPr>
        <w:spacing w:after="0"/>
        <w:ind w:left="0"/>
        <w:jc w:val="both"/>
      </w:pPr>
      <w:r>
        <w:rPr>
          <w:rFonts w:ascii="Times New Roman"/>
          <w:b w:val="false"/>
          <w:i w:val="false"/>
          <w:color w:val="000000"/>
          <w:sz w:val="28"/>
        </w:rPr>
        <w:t>
      Информация по данному параграфу представляется в случае проведении корректировки ФЭО.";</w:t>
      </w:r>
    </w:p>
    <w:bookmarkEnd w:id="236"/>
    <w:bookmarkStart w:name="z263" w:id="237"/>
    <w:p>
      <w:pPr>
        <w:spacing w:after="0"/>
        <w:ind w:left="0"/>
        <w:jc w:val="both"/>
      </w:pPr>
      <w:r>
        <w:rPr>
          <w:rFonts w:ascii="Times New Roman"/>
          <w:b w:val="false"/>
          <w:i w:val="false"/>
          <w:color w:val="000000"/>
          <w:sz w:val="28"/>
        </w:rPr>
        <w:t>
      часть вторую подпункта 4) пункта 138 изложить в следующей редакции:</w:t>
      </w:r>
    </w:p>
    <w:bookmarkEnd w:id="237"/>
    <w:bookmarkStart w:name="z264" w:id="238"/>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некоммерческих акционерных обществ, государственных предприятий, осуществляющих деятельность в социально-значимой сфере, и основным источником дохода которых является республиканский и (или) местный бюджет, наличие финансовой модели не требуется. Социальная значимость Инвестиций, определяется заключением отраслевой экспертизы;";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145</w:t>
      </w:r>
      <w:r>
        <w:rPr>
          <w:rFonts w:ascii="Times New Roman"/>
          <w:b w:val="false"/>
          <w:i w:val="false"/>
          <w:color w:val="000000"/>
          <w:sz w:val="28"/>
        </w:rPr>
        <w:t xml:space="preserve"> и </w:t>
      </w:r>
      <w:r>
        <w:rPr>
          <w:rFonts w:ascii="Times New Roman"/>
          <w:b w:val="false"/>
          <w:i w:val="false"/>
          <w:color w:val="000000"/>
          <w:sz w:val="28"/>
        </w:rPr>
        <w:t>145-1</w:t>
      </w:r>
      <w:r>
        <w:rPr>
          <w:rFonts w:ascii="Times New Roman"/>
          <w:b w:val="false"/>
          <w:i w:val="false"/>
          <w:color w:val="000000"/>
          <w:sz w:val="28"/>
        </w:rPr>
        <w:t xml:space="preserve"> изложить в следующей редакции:</w:t>
      </w:r>
    </w:p>
    <w:bookmarkStart w:name="z266" w:id="239"/>
    <w:p>
      <w:pPr>
        <w:spacing w:after="0"/>
        <w:ind w:left="0"/>
        <w:jc w:val="both"/>
      </w:pPr>
      <w:r>
        <w:rPr>
          <w:rFonts w:ascii="Times New Roman"/>
          <w:b w:val="false"/>
          <w:i w:val="false"/>
          <w:color w:val="000000"/>
          <w:sz w:val="28"/>
        </w:rPr>
        <w:t>
      "145. Корректировка ФЭО Инвестиций с последующим проведением необходимых экспертиз в соответствии с законодательством Республики Казахстан проводится в случае:</w:t>
      </w:r>
    </w:p>
    <w:bookmarkEnd w:id="239"/>
    <w:bookmarkStart w:name="z267" w:id="240"/>
    <w:p>
      <w:pPr>
        <w:spacing w:after="0"/>
        <w:ind w:left="0"/>
        <w:jc w:val="both"/>
      </w:pPr>
      <w:r>
        <w:rPr>
          <w:rFonts w:ascii="Times New Roman"/>
          <w:b w:val="false"/>
          <w:i w:val="false"/>
          <w:color w:val="000000"/>
          <w:sz w:val="28"/>
        </w:rPr>
        <w:t>
      1) изменения установленных финансово-экономических параметров,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bookmarkEnd w:id="240"/>
    <w:bookmarkStart w:name="z268" w:id="241"/>
    <w:p>
      <w:pPr>
        <w:spacing w:after="0"/>
        <w:ind w:left="0"/>
        <w:jc w:val="both"/>
      </w:pPr>
      <w:r>
        <w:rPr>
          <w:rFonts w:ascii="Times New Roman"/>
          <w:b w:val="false"/>
          <w:i w:val="false"/>
          <w:color w:val="000000"/>
          <w:sz w:val="28"/>
        </w:rPr>
        <w:t>
      2) если требуется перераспределение ранее выделенных средств, в том числе между аффилированными лицами юридического лица в связи с изменением целей и задач, а также мероприятий юридического лица и (или) их аффилированных лиц;</w:t>
      </w:r>
    </w:p>
    <w:bookmarkEnd w:id="241"/>
    <w:bookmarkStart w:name="z269" w:id="242"/>
    <w:p>
      <w:pPr>
        <w:spacing w:after="0"/>
        <w:ind w:left="0"/>
        <w:jc w:val="both"/>
      </w:pPr>
      <w:r>
        <w:rPr>
          <w:rFonts w:ascii="Times New Roman"/>
          <w:b w:val="false"/>
          <w:i w:val="false"/>
          <w:color w:val="000000"/>
          <w:sz w:val="28"/>
        </w:rPr>
        <w:t>
      3) снижения показателей прямых и конечных результатов;</w:t>
      </w:r>
    </w:p>
    <w:bookmarkEnd w:id="242"/>
    <w:bookmarkStart w:name="z270" w:id="243"/>
    <w:p>
      <w:pPr>
        <w:spacing w:after="0"/>
        <w:ind w:left="0"/>
        <w:jc w:val="both"/>
      </w:pPr>
      <w:r>
        <w:rPr>
          <w:rFonts w:ascii="Times New Roman"/>
          <w:b w:val="false"/>
          <w:i w:val="false"/>
          <w:color w:val="000000"/>
          <w:sz w:val="28"/>
        </w:rPr>
        <w:t>
      4) направления неиспользованных остатков на контрольных счетах наличности, текущих счетах субъектов квазигосударственного сектора, образовавшиеся по итогам реализации бюджетных инвестиций посредством участия государства в их уставном капитале в виде экономии бюджетных средств на реализацию нового(ых) мероприятия (мероприятий) или компонентов в рамках утвержденного ФЭО.</w:t>
      </w:r>
    </w:p>
    <w:bookmarkEnd w:id="243"/>
    <w:bookmarkStart w:name="z271" w:id="244"/>
    <w:p>
      <w:pPr>
        <w:spacing w:after="0"/>
        <w:ind w:left="0"/>
        <w:jc w:val="both"/>
      </w:pPr>
      <w:r>
        <w:rPr>
          <w:rFonts w:ascii="Times New Roman"/>
          <w:b w:val="false"/>
          <w:i w:val="false"/>
          <w:color w:val="000000"/>
          <w:sz w:val="28"/>
        </w:rPr>
        <w:t>
      Не допускается утверждение скорректированного ФЭО Инвестиций, прошедшего необходимые экспертизы, без рассмотрения и предложения бюджетной комиссии.</w:t>
      </w:r>
    </w:p>
    <w:bookmarkEnd w:id="244"/>
    <w:bookmarkStart w:name="z272" w:id="245"/>
    <w:p>
      <w:pPr>
        <w:spacing w:after="0"/>
        <w:ind w:left="0"/>
        <w:jc w:val="both"/>
      </w:pPr>
      <w:r>
        <w:rPr>
          <w:rFonts w:ascii="Times New Roman"/>
          <w:b w:val="false"/>
          <w:i w:val="false"/>
          <w:color w:val="000000"/>
          <w:sz w:val="28"/>
        </w:rPr>
        <w:t>
      Не допускается корректировка в четвертом квартале текущего финансового года субъектом квазигосударственного сектора финансово-экономического обоснования бюджетных инвестиций, предусматривающая снижение показателей прямых и конечных результатов, определенных в финансово-экономическом обосновании.</w:t>
      </w:r>
    </w:p>
    <w:bookmarkEnd w:id="245"/>
    <w:bookmarkStart w:name="z273" w:id="246"/>
    <w:p>
      <w:pPr>
        <w:spacing w:after="0"/>
        <w:ind w:left="0"/>
        <w:jc w:val="both"/>
      </w:pPr>
      <w:r>
        <w:rPr>
          <w:rFonts w:ascii="Times New Roman"/>
          <w:b w:val="false"/>
          <w:i w:val="false"/>
          <w:color w:val="000000"/>
          <w:sz w:val="28"/>
        </w:rPr>
        <w:t xml:space="preserve">
      Структура и содержание скорректированного ФЭО Инвестиций соответствуют положениям </w:t>
      </w:r>
      <w:r>
        <w:rPr>
          <w:rFonts w:ascii="Times New Roman"/>
          <w:b w:val="false"/>
          <w:i w:val="false"/>
          <w:color w:val="000000"/>
          <w:sz w:val="28"/>
        </w:rPr>
        <w:t>параграфа 9</w:t>
      </w:r>
      <w:r>
        <w:rPr>
          <w:rFonts w:ascii="Times New Roman"/>
          <w:b w:val="false"/>
          <w:i w:val="false"/>
          <w:color w:val="000000"/>
          <w:sz w:val="28"/>
        </w:rPr>
        <w:t xml:space="preserve"> главы 3 настоящих Правил, с приведением в соответствующих разделах ФЭО Инвестиций обоснований и расчетов по предполагаемым изменениям в сравнении с ранее утвержденным ФЭО Инвестиций.</w:t>
      </w:r>
    </w:p>
    <w:bookmarkEnd w:id="246"/>
    <w:bookmarkStart w:name="z274" w:id="247"/>
    <w:p>
      <w:pPr>
        <w:spacing w:after="0"/>
        <w:ind w:left="0"/>
        <w:jc w:val="both"/>
      </w:pPr>
      <w:r>
        <w:rPr>
          <w:rFonts w:ascii="Times New Roman"/>
          <w:b w:val="false"/>
          <w:i w:val="false"/>
          <w:color w:val="000000"/>
          <w:sz w:val="28"/>
        </w:rPr>
        <w:t>
      145-1. Корректировка ФЭО Инвестиций без проведения экономической экспертизы и получения экономического заключения проводится в случае:</w:t>
      </w:r>
    </w:p>
    <w:bookmarkEnd w:id="247"/>
    <w:bookmarkStart w:name="z275" w:id="248"/>
    <w:p>
      <w:pPr>
        <w:spacing w:after="0"/>
        <w:ind w:left="0"/>
        <w:jc w:val="both"/>
      </w:pPr>
      <w:r>
        <w:rPr>
          <w:rFonts w:ascii="Times New Roman"/>
          <w:b w:val="false"/>
          <w:i w:val="false"/>
          <w:color w:val="000000"/>
          <w:sz w:val="28"/>
        </w:rPr>
        <w:t xml:space="preserve">
      1) предусмотренном в </w:t>
      </w:r>
      <w:r>
        <w:rPr>
          <w:rFonts w:ascii="Times New Roman"/>
          <w:b w:val="false"/>
          <w:i w:val="false"/>
          <w:color w:val="000000"/>
          <w:sz w:val="28"/>
        </w:rPr>
        <w:t>пункте 149</w:t>
      </w:r>
      <w:r>
        <w:rPr>
          <w:rFonts w:ascii="Times New Roman"/>
          <w:b w:val="false"/>
          <w:i w:val="false"/>
          <w:color w:val="000000"/>
          <w:sz w:val="28"/>
        </w:rPr>
        <w:t xml:space="preserve"> настоящих Правил;</w:t>
      </w:r>
    </w:p>
    <w:bookmarkEnd w:id="248"/>
    <w:bookmarkStart w:name="z276" w:id="249"/>
    <w:p>
      <w:pPr>
        <w:spacing w:after="0"/>
        <w:ind w:left="0"/>
        <w:jc w:val="both"/>
      </w:pPr>
      <w:r>
        <w:rPr>
          <w:rFonts w:ascii="Times New Roman"/>
          <w:b w:val="false"/>
          <w:i w:val="false"/>
          <w:color w:val="000000"/>
          <w:sz w:val="28"/>
        </w:rPr>
        <w:t>
      2) перераспределения средств между компонентами внутри одного мероприятия, не влекущих изменения технических решений.";</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278" w:id="250"/>
    <w:p>
      <w:pPr>
        <w:spacing w:after="0"/>
        <w:ind w:left="0"/>
        <w:jc w:val="both"/>
      </w:pPr>
      <w:r>
        <w:rPr>
          <w:rFonts w:ascii="Times New Roman"/>
          <w:b w:val="false"/>
          <w:i w:val="false"/>
          <w:color w:val="000000"/>
          <w:sz w:val="28"/>
        </w:rPr>
        <w:t>
      "148. В случае направления неиспользованных остатков на контрольных счетах наличности, текущих счетах в виде экономии бюджетных средств, сложившихся по итогам реализации двух и более ФЭО одного субъекта квазигосударственного сектора на реализацию нового(ых) проекта(ов), требуется разработка нового финансово-экономического обоснования бюджетных инвестиций в порядке, установленном бюджетным законодательством Республики Казахстан.";</w:t>
      </w:r>
    </w:p>
    <w:bookmarkEnd w:id="250"/>
    <w:bookmarkStart w:name="z279" w:id="251"/>
    <w:p>
      <w:pPr>
        <w:spacing w:after="0"/>
        <w:ind w:left="0"/>
        <w:jc w:val="both"/>
      </w:pPr>
      <w:r>
        <w:rPr>
          <w:rFonts w:ascii="Times New Roman"/>
          <w:b w:val="false"/>
          <w:i w:val="false"/>
          <w:color w:val="000000"/>
          <w:sz w:val="28"/>
        </w:rPr>
        <w:t xml:space="preserve">
      дополнить пунктом 148-1 следующего содержания: </w:t>
      </w:r>
    </w:p>
    <w:bookmarkEnd w:id="251"/>
    <w:bookmarkStart w:name="z280" w:id="252"/>
    <w:p>
      <w:pPr>
        <w:spacing w:after="0"/>
        <w:ind w:left="0"/>
        <w:jc w:val="both"/>
      </w:pPr>
      <w:r>
        <w:rPr>
          <w:rFonts w:ascii="Times New Roman"/>
          <w:b w:val="false"/>
          <w:i w:val="false"/>
          <w:color w:val="000000"/>
          <w:sz w:val="28"/>
        </w:rPr>
        <w:t>
      "148-1. В случае использования средств экономии на цели развития (модернизацию, приобретение активов) по решению органа управления (учредителя/учредителей) субъекта квазигосударственного сектора, если сумма экономии не превышает 50 000-кратного размера месячного расчетного показателя, установленного законом о республиканском бюджете, корректировка ФЭО не требуется.</w:t>
      </w:r>
    </w:p>
    <w:bookmarkEnd w:id="252"/>
    <w:bookmarkStart w:name="z281" w:id="253"/>
    <w:p>
      <w:pPr>
        <w:spacing w:after="0"/>
        <w:ind w:left="0"/>
        <w:jc w:val="both"/>
      </w:pPr>
      <w:r>
        <w:rPr>
          <w:rFonts w:ascii="Times New Roman"/>
          <w:b w:val="false"/>
          <w:i w:val="false"/>
          <w:color w:val="000000"/>
          <w:sz w:val="28"/>
        </w:rPr>
        <w:t>
      Дальнейшее использование экономии возможно при завершении ФЭО Инвестиций, по согласованию с администратором бюджетных программ, выделившим бюджетные средства, при представлении документов, подтверждающих завершение ФЭО Инвестиций и достижении показателей результатов, актов ввода в эксплуатацию (при наличии), выписки из органов казначейства о сумме экономии и остатках на контрольных счетах наличности, текущих счетах субъекта квазигосударственного сектора.";</w:t>
      </w:r>
    </w:p>
    <w:bookmarkEnd w:id="253"/>
    <w:bookmarkStart w:name="z282" w:id="254"/>
    <w:p>
      <w:pPr>
        <w:spacing w:after="0"/>
        <w:ind w:left="0"/>
        <w:jc w:val="both"/>
      </w:pPr>
      <w:r>
        <w:rPr>
          <w:rFonts w:ascii="Times New Roman"/>
          <w:b w:val="false"/>
          <w:i w:val="false"/>
          <w:color w:val="000000"/>
          <w:sz w:val="28"/>
        </w:rPr>
        <w:t xml:space="preserve">
      часть двенадцатую </w:t>
      </w:r>
      <w:r>
        <w:rPr>
          <w:rFonts w:ascii="Times New Roman"/>
          <w:b w:val="false"/>
          <w:i w:val="false"/>
          <w:color w:val="000000"/>
          <w:sz w:val="28"/>
        </w:rPr>
        <w:t>пункта 151</w:t>
      </w:r>
      <w:r>
        <w:rPr>
          <w:rFonts w:ascii="Times New Roman"/>
          <w:b w:val="false"/>
          <w:i w:val="false"/>
          <w:color w:val="000000"/>
          <w:sz w:val="28"/>
        </w:rPr>
        <w:t xml:space="preserve"> изложить в новой редакции:</w:t>
      </w:r>
    </w:p>
    <w:bookmarkEnd w:id="254"/>
    <w:bookmarkStart w:name="z283" w:id="255"/>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скорректированного ФЭО, а также документы, указанные в настоящем пункте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либо лица его замещающего, либо лица, уполномоченного отдельно по каждым Инвестициям первым руководителем государственного органа.";</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285" w:id="256"/>
    <w:p>
      <w:pPr>
        <w:spacing w:after="0"/>
        <w:ind w:left="0"/>
        <w:jc w:val="both"/>
      </w:pPr>
      <w:r>
        <w:rPr>
          <w:rFonts w:ascii="Times New Roman"/>
          <w:b w:val="false"/>
          <w:i w:val="false"/>
          <w:color w:val="000000"/>
          <w:sz w:val="28"/>
        </w:rPr>
        <w:t>
      "160. Заключение подготавливается в течение 30 (тридцати) рабочих дней после представления ФЭО Инвестиций:</w:t>
      </w:r>
    </w:p>
    <w:bookmarkEnd w:id="256"/>
    <w:bookmarkStart w:name="z286" w:id="257"/>
    <w:p>
      <w:pPr>
        <w:spacing w:after="0"/>
        <w:ind w:left="0"/>
        <w:jc w:val="both"/>
      </w:pPr>
      <w:r>
        <w:rPr>
          <w:rFonts w:ascii="Times New Roman"/>
          <w:b w:val="false"/>
          <w:i w:val="false"/>
          <w:color w:val="000000"/>
          <w:sz w:val="28"/>
        </w:rPr>
        <w:t>
      1) центральным уполномоченным органом по государственному планированию юридическому лицу, определенному Правительством Республики Казахстан на осуществление экономической экспертизы Инвестиций;</w:t>
      </w:r>
    </w:p>
    <w:bookmarkEnd w:id="257"/>
    <w:bookmarkStart w:name="z287" w:id="258"/>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определяемыми местными исполнительными органами на осуществление экономической экспертизы Инвестиций.</w:t>
      </w:r>
    </w:p>
    <w:bookmarkEnd w:id="258"/>
    <w:bookmarkStart w:name="z288" w:id="259"/>
    <w:p>
      <w:pPr>
        <w:spacing w:after="0"/>
        <w:ind w:left="0"/>
        <w:jc w:val="both"/>
      </w:pPr>
      <w:r>
        <w:rPr>
          <w:rFonts w:ascii="Times New Roman"/>
          <w:b w:val="false"/>
          <w:i w:val="false"/>
          <w:color w:val="000000"/>
          <w:sz w:val="28"/>
        </w:rPr>
        <w:t>
      В случае Инвестиций на формирование уставного капитала в минимальном размере заключение подготавливается в течение 25 (двадцати пяти) рабочих дней.";</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180</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p>
    <w:bookmarkStart w:name="z290" w:id="260"/>
    <w:p>
      <w:pPr>
        <w:spacing w:after="0"/>
        <w:ind w:left="0"/>
        <w:jc w:val="both"/>
      </w:pPr>
      <w:r>
        <w:rPr>
          <w:rFonts w:ascii="Times New Roman"/>
          <w:b w:val="false"/>
          <w:i w:val="false"/>
          <w:color w:val="000000"/>
          <w:sz w:val="28"/>
        </w:rPr>
        <w:t>
      "180. Центральный уполномоченный орган по бюджетному планированию или местный уполномоченный орган по государственному планированию рассматривает предложения АБП об осуществлении Инвестиций и их ФЭО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положительного экономического заключения на инвестиционное предложение ГИП, экономического заключения по Инвестициям в соответствии с бюджетным законодательством Республики Казахстан.</w:t>
      </w:r>
    </w:p>
    <w:bookmarkEnd w:id="260"/>
    <w:bookmarkStart w:name="z291" w:id="261"/>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с учетом заключения центрального уполномоченного органа по государственному планированию.</w:t>
      </w:r>
    </w:p>
    <w:bookmarkEnd w:id="261"/>
    <w:bookmarkStart w:name="z292" w:id="262"/>
    <w:p>
      <w:pPr>
        <w:spacing w:after="0"/>
        <w:ind w:left="0"/>
        <w:jc w:val="both"/>
      </w:pPr>
      <w:r>
        <w:rPr>
          <w:rFonts w:ascii="Times New Roman"/>
          <w:b w:val="false"/>
          <w:i w:val="false"/>
          <w:color w:val="000000"/>
          <w:sz w:val="28"/>
        </w:rPr>
        <w:t>
      181. На основании положительного экономического заключения по Инвестициям и положительного решения соответствующей бюджетной комиссии Инвестиции включаются в проект соответствующего бюджета.</w:t>
      </w:r>
    </w:p>
    <w:bookmarkEnd w:id="262"/>
    <w:bookmarkStart w:name="z293" w:id="263"/>
    <w:p>
      <w:pPr>
        <w:spacing w:after="0"/>
        <w:ind w:left="0"/>
        <w:jc w:val="both"/>
      </w:pPr>
      <w:r>
        <w:rPr>
          <w:rFonts w:ascii="Times New Roman"/>
          <w:b w:val="false"/>
          <w:i w:val="false"/>
          <w:color w:val="000000"/>
          <w:sz w:val="28"/>
        </w:rPr>
        <w:t>
      Расходы на реализацию Инвестиций включаются в проект бюджета в соответствии со сроками реализации бюджетных инвестиций, определенных в ФЭО.</w:t>
      </w:r>
    </w:p>
    <w:bookmarkEnd w:id="263"/>
    <w:bookmarkStart w:name="z294" w:id="264"/>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расходы на разработку ТЭО или ПСД.</w:t>
      </w:r>
    </w:p>
    <w:bookmarkEnd w:id="264"/>
    <w:bookmarkStart w:name="z295" w:id="265"/>
    <w:p>
      <w:pPr>
        <w:spacing w:after="0"/>
        <w:ind w:left="0"/>
        <w:jc w:val="both"/>
      </w:pPr>
      <w:r>
        <w:rPr>
          <w:rFonts w:ascii="Times New Roman"/>
          <w:b w:val="false"/>
          <w:i w:val="false"/>
          <w:color w:val="000000"/>
          <w:sz w:val="28"/>
        </w:rPr>
        <w:t>
      По результатам комплексной вневедомственной экспертизы на ТЭО или ПСД,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общая стоимость реализации проектов.";</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11</w:t>
      </w:r>
      <w:r>
        <w:rPr>
          <w:rFonts w:ascii="Times New Roman"/>
          <w:b w:val="false"/>
          <w:i w:val="false"/>
          <w:color w:val="000000"/>
          <w:sz w:val="28"/>
        </w:rPr>
        <w:t xml:space="preserve"> главы 3 исключить;</w:t>
      </w:r>
    </w:p>
    <w:bookmarkStart w:name="z297" w:id="266"/>
    <w:p>
      <w:pPr>
        <w:spacing w:after="0"/>
        <w:ind w:left="0"/>
        <w:jc w:val="both"/>
      </w:pPr>
      <w:r>
        <w:rPr>
          <w:rFonts w:ascii="Times New Roman"/>
          <w:b w:val="false"/>
          <w:i w:val="false"/>
          <w:color w:val="000000"/>
          <w:sz w:val="28"/>
        </w:rPr>
        <w:t>
      дополнить главой 3-1 следующего содержания:</w:t>
      </w:r>
    </w:p>
    <w:bookmarkEnd w:id="266"/>
    <w:bookmarkStart w:name="z298" w:id="267"/>
    <w:p>
      <w:pPr>
        <w:spacing w:after="0"/>
        <w:ind w:left="0"/>
        <w:jc w:val="both"/>
      </w:pPr>
      <w:r>
        <w:rPr>
          <w:rFonts w:ascii="Times New Roman"/>
          <w:b w:val="false"/>
          <w:i w:val="false"/>
          <w:color w:val="000000"/>
          <w:sz w:val="28"/>
        </w:rPr>
        <w:t>
      "Глава 3-1. Порядок рассмотрения и определения целесообразности выделения средств из государственного бюджета в качестве бюджетного кредитования, за исключением бюджетных кредитов, направляемых на покрытие дефицита наличности нижестоящих бюджетов</w:t>
      </w:r>
    </w:p>
    <w:bookmarkEnd w:id="267"/>
    <w:bookmarkStart w:name="z299" w:id="268"/>
    <w:p>
      <w:pPr>
        <w:spacing w:after="0"/>
        <w:ind w:left="0"/>
        <w:jc w:val="both"/>
      </w:pPr>
      <w:r>
        <w:rPr>
          <w:rFonts w:ascii="Times New Roman"/>
          <w:b w:val="false"/>
          <w:i w:val="false"/>
          <w:color w:val="000000"/>
          <w:sz w:val="28"/>
        </w:rPr>
        <w:t>
      Параграф 1. Общие положения</w:t>
      </w:r>
    </w:p>
    <w:bookmarkEnd w:id="268"/>
    <w:bookmarkStart w:name="z300" w:id="269"/>
    <w:p>
      <w:pPr>
        <w:spacing w:after="0"/>
        <w:ind w:left="0"/>
        <w:jc w:val="both"/>
      </w:pPr>
      <w:r>
        <w:rPr>
          <w:rFonts w:ascii="Times New Roman"/>
          <w:b w:val="false"/>
          <w:i w:val="false"/>
          <w:color w:val="000000"/>
          <w:sz w:val="28"/>
        </w:rPr>
        <w:t>
      182-2. Бюджетные кредиты предоставляются на цели и в пределах сумм, предусмотренных соответствующими бюджетными программами:</w:t>
      </w:r>
    </w:p>
    <w:bookmarkEnd w:id="269"/>
    <w:bookmarkStart w:name="z301" w:id="270"/>
    <w:p>
      <w:pPr>
        <w:spacing w:after="0"/>
        <w:ind w:left="0"/>
        <w:jc w:val="both"/>
      </w:pPr>
      <w:r>
        <w:rPr>
          <w:rFonts w:ascii="Times New Roman"/>
          <w:b w:val="false"/>
          <w:i w:val="false"/>
          <w:color w:val="000000"/>
          <w:sz w:val="28"/>
        </w:rPr>
        <w:t>
      1) в утвержденном республиканском бюджете на текущий финансовый год;</w:t>
      </w:r>
    </w:p>
    <w:bookmarkEnd w:id="270"/>
    <w:bookmarkStart w:name="z302" w:id="271"/>
    <w:p>
      <w:pPr>
        <w:spacing w:after="0"/>
        <w:ind w:left="0"/>
        <w:jc w:val="both"/>
      </w:pPr>
      <w:r>
        <w:rPr>
          <w:rFonts w:ascii="Times New Roman"/>
          <w:b w:val="false"/>
          <w:i w:val="false"/>
          <w:color w:val="000000"/>
          <w:sz w:val="28"/>
        </w:rPr>
        <w:t>
      2) в утвержденных решениями маслихатов местных бюджетах на текущий финансовый год.</w:t>
      </w:r>
    </w:p>
    <w:bookmarkEnd w:id="271"/>
    <w:bookmarkStart w:name="z303" w:id="272"/>
    <w:p>
      <w:pPr>
        <w:spacing w:after="0"/>
        <w:ind w:left="0"/>
        <w:jc w:val="both"/>
      </w:pPr>
      <w:r>
        <w:rPr>
          <w:rFonts w:ascii="Times New Roman"/>
          <w:b w:val="false"/>
          <w:i w:val="false"/>
          <w:color w:val="000000"/>
          <w:sz w:val="28"/>
        </w:rPr>
        <w:t>
      182-3. Предоставление бюджетных кредитов осуществляется в соответствии со следующими принципами:</w:t>
      </w:r>
    </w:p>
    <w:bookmarkEnd w:id="272"/>
    <w:bookmarkStart w:name="z304" w:id="273"/>
    <w:p>
      <w:pPr>
        <w:spacing w:after="0"/>
        <w:ind w:left="0"/>
        <w:jc w:val="both"/>
      </w:pPr>
      <w:r>
        <w:rPr>
          <w:rFonts w:ascii="Times New Roman"/>
          <w:b w:val="false"/>
          <w:i w:val="false"/>
          <w:color w:val="000000"/>
          <w:sz w:val="28"/>
        </w:rPr>
        <w:t>
      1) возвратности, предусматривающим обязательность погашения бюджетного кредита в соответствии с кредитным договором;</w:t>
      </w:r>
    </w:p>
    <w:bookmarkEnd w:id="273"/>
    <w:bookmarkStart w:name="z305" w:id="274"/>
    <w:p>
      <w:pPr>
        <w:spacing w:after="0"/>
        <w:ind w:left="0"/>
        <w:jc w:val="both"/>
      </w:pPr>
      <w:r>
        <w:rPr>
          <w:rFonts w:ascii="Times New Roman"/>
          <w:b w:val="false"/>
          <w:i w:val="false"/>
          <w:color w:val="000000"/>
          <w:sz w:val="28"/>
        </w:rPr>
        <w:t>
      2)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w:t>
      </w:r>
    </w:p>
    <w:bookmarkEnd w:id="274"/>
    <w:bookmarkStart w:name="z306" w:id="275"/>
    <w:p>
      <w:pPr>
        <w:spacing w:after="0"/>
        <w:ind w:left="0"/>
        <w:jc w:val="both"/>
      </w:pPr>
      <w:r>
        <w:rPr>
          <w:rFonts w:ascii="Times New Roman"/>
          <w:b w:val="false"/>
          <w:i w:val="false"/>
          <w:color w:val="000000"/>
          <w:sz w:val="28"/>
        </w:rPr>
        <w:t>
      3) платности, предусматривающим оплату заемщиком вознаграждения за предоставление бюджетного кредита;</w:t>
      </w:r>
    </w:p>
    <w:bookmarkEnd w:id="275"/>
    <w:bookmarkStart w:name="z307" w:id="276"/>
    <w:p>
      <w:pPr>
        <w:spacing w:after="0"/>
        <w:ind w:left="0"/>
        <w:jc w:val="both"/>
      </w:pPr>
      <w:r>
        <w:rPr>
          <w:rFonts w:ascii="Times New Roman"/>
          <w:b w:val="false"/>
          <w:i w:val="false"/>
          <w:color w:val="000000"/>
          <w:sz w:val="28"/>
        </w:rPr>
        <w:t>
      4) срочности, предусматривающим установление срока предоставления бюджетного кредита.</w:t>
      </w:r>
    </w:p>
    <w:bookmarkEnd w:id="276"/>
    <w:bookmarkStart w:name="z308" w:id="277"/>
    <w:p>
      <w:pPr>
        <w:spacing w:after="0"/>
        <w:ind w:left="0"/>
        <w:jc w:val="both"/>
      </w:pPr>
      <w:r>
        <w:rPr>
          <w:rFonts w:ascii="Times New Roman"/>
          <w:b w:val="false"/>
          <w:i w:val="false"/>
          <w:color w:val="000000"/>
          <w:sz w:val="28"/>
        </w:rPr>
        <w:t>
      182-4. Заемщики, конечные заемщики, а также условия бюджетного кредитования определяются в соответствии с бюджетным законодательством Республики Казахстан.</w:t>
      </w:r>
    </w:p>
    <w:bookmarkEnd w:id="277"/>
    <w:bookmarkStart w:name="z309" w:id="278"/>
    <w:p>
      <w:pPr>
        <w:spacing w:after="0"/>
        <w:ind w:left="0"/>
        <w:jc w:val="both"/>
      </w:pPr>
      <w:r>
        <w:rPr>
          <w:rFonts w:ascii="Times New Roman"/>
          <w:b w:val="false"/>
          <w:i w:val="false"/>
          <w:color w:val="000000"/>
          <w:sz w:val="28"/>
        </w:rPr>
        <w:t>
      182-5. Бюджетные кредиты из республиканского бюджета, областных и районных (городов областного значения) бюджетов могут предоставляться соответственно областным бюджетам, бюджетам города республиканского значения, столицы, районным (городов областного значения) бюджетам и бюджетам городов районного значения, сел, поселков, сельских округов на реализацию бюджетных инвестиционных проектов, на решение задач социальной политики государства и в случае прогнозного дефицита наличности в течение финансового года.</w:t>
      </w:r>
    </w:p>
    <w:bookmarkEnd w:id="278"/>
    <w:bookmarkStart w:name="z310" w:id="279"/>
    <w:p>
      <w:pPr>
        <w:spacing w:after="0"/>
        <w:ind w:left="0"/>
        <w:jc w:val="both"/>
      </w:pPr>
      <w:r>
        <w:rPr>
          <w:rFonts w:ascii="Times New Roman"/>
          <w:b w:val="false"/>
          <w:i w:val="false"/>
          <w:color w:val="000000"/>
          <w:sz w:val="28"/>
        </w:rPr>
        <w:t>
      182-6. Бюджетные кредиты предоставляются при соблюдении условий и критериев, определенных бюджетным законодательством Республики Казахстан.</w:t>
      </w:r>
    </w:p>
    <w:bookmarkEnd w:id="279"/>
    <w:bookmarkStart w:name="z311" w:id="280"/>
    <w:p>
      <w:pPr>
        <w:spacing w:after="0"/>
        <w:ind w:left="0"/>
        <w:jc w:val="both"/>
      </w:pPr>
      <w:r>
        <w:rPr>
          <w:rFonts w:ascii="Times New Roman"/>
          <w:b w:val="false"/>
          <w:i w:val="false"/>
          <w:color w:val="000000"/>
          <w:sz w:val="28"/>
        </w:rPr>
        <w:t>
      182-7.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поверенным (агентам).</w:t>
      </w:r>
    </w:p>
    <w:bookmarkEnd w:id="280"/>
    <w:bookmarkStart w:name="z312" w:id="281"/>
    <w:p>
      <w:pPr>
        <w:spacing w:after="0"/>
        <w:ind w:left="0"/>
        <w:jc w:val="both"/>
      </w:pPr>
      <w:r>
        <w:rPr>
          <w:rFonts w:ascii="Times New Roman"/>
          <w:b w:val="false"/>
          <w:i w:val="false"/>
          <w:color w:val="000000"/>
          <w:sz w:val="28"/>
        </w:rPr>
        <w:t>
      Под убытками хозяйственной деятельности понимаются потери, выраженные в денежной форме, превышение расходов юридического лица над доходами, влекущее уменьшение материальных и денежных ресурсов, возникшее в результате хозяйственной деятельности.</w:t>
      </w:r>
    </w:p>
    <w:bookmarkEnd w:id="281"/>
    <w:bookmarkStart w:name="z313" w:id="282"/>
    <w:p>
      <w:pPr>
        <w:spacing w:after="0"/>
        <w:ind w:left="0"/>
        <w:jc w:val="both"/>
      </w:pPr>
      <w:r>
        <w:rPr>
          <w:rFonts w:ascii="Times New Roman"/>
          <w:b w:val="false"/>
          <w:i w:val="false"/>
          <w:color w:val="000000"/>
          <w:sz w:val="28"/>
        </w:rPr>
        <w:t>
      182-8. Центральный или местный уполномоченный орган по государственному планированию рассматривают бюджетные программы, предлагаемые АБП к реализации посредством бюджетного кредитования, на предмет соответствия их критериям бюджетного кредитования.</w:t>
      </w:r>
    </w:p>
    <w:bookmarkEnd w:id="282"/>
    <w:bookmarkStart w:name="z314" w:id="283"/>
    <w:p>
      <w:pPr>
        <w:spacing w:after="0"/>
        <w:ind w:left="0"/>
        <w:jc w:val="both"/>
      </w:pPr>
      <w:r>
        <w:rPr>
          <w:rFonts w:ascii="Times New Roman"/>
          <w:b w:val="false"/>
          <w:i w:val="false"/>
          <w:color w:val="000000"/>
          <w:sz w:val="28"/>
        </w:rPr>
        <w:t>
      182-9. Определение целесообразности бюджетного кредитования за счет средств республиканского бюджета осуществляется центральным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p>
    <w:bookmarkEnd w:id="283"/>
    <w:bookmarkStart w:name="z315" w:id="284"/>
    <w:p>
      <w:pPr>
        <w:spacing w:after="0"/>
        <w:ind w:left="0"/>
        <w:jc w:val="both"/>
      </w:pPr>
      <w:r>
        <w:rPr>
          <w:rFonts w:ascii="Times New Roman"/>
          <w:b w:val="false"/>
          <w:i w:val="false"/>
          <w:color w:val="000000"/>
          <w:sz w:val="28"/>
        </w:rPr>
        <w:t>
      Определение целесообразности бюджетного кредитования за счет средств местного бюджета осуществляется местным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p>
    <w:bookmarkEnd w:id="284"/>
    <w:bookmarkStart w:name="z316" w:id="285"/>
    <w:p>
      <w:pPr>
        <w:spacing w:after="0"/>
        <w:ind w:left="0"/>
        <w:jc w:val="both"/>
      </w:pPr>
      <w:r>
        <w:rPr>
          <w:rFonts w:ascii="Times New Roman"/>
          <w:b w:val="false"/>
          <w:i w:val="false"/>
          <w:color w:val="000000"/>
          <w:sz w:val="28"/>
        </w:rPr>
        <w:t>
      182-10. Бюджетная комиссия вырабатывает предложения по включению бюджетной программы, направленной на предоставление бюджетных кредитов, в проект соответствующего бюджета.</w:t>
      </w:r>
    </w:p>
    <w:bookmarkEnd w:id="285"/>
    <w:bookmarkStart w:name="z317" w:id="286"/>
    <w:p>
      <w:pPr>
        <w:spacing w:after="0"/>
        <w:ind w:left="0"/>
        <w:jc w:val="both"/>
      </w:pPr>
      <w:r>
        <w:rPr>
          <w:rFonts w:ascii="Times New Roman"/>
          <w:b w:val="false"/>
          <w:i w:val="false"/>
          <w:color w:val="000000"/>
          <w:sz w:val="28"/>
        </w:rPr>
        <w:t>
      Параграф 2. Администратор бюджетных программ</w:t>
      </w:r>
    </w:p>
    <w:bookmarkEnd w:id="286"/>
    <w:bookmarkStart w:name="z318" w:id="287"/>
    <w:p>
      <w:pPr>
        <w:spacing w:after="0"/>
        <w:ind w:left="0"/>
        <w:jc w:val="both"/>
      </w:pPr>
      <w:r>
        <w:rPr>
          <w:rFonts w:ascii="Times New Roman"/>
          <w:b w:val="false"/>
          <w:i w:val="false"/>
          <w:color w:val="000000"/>
          <w:sz w:val="28"/>
        </w:rPr>
        <w:t>
      182-11. АБП при бюджетном кредитовании является стороной кредитного договора и осуществляет:</w:t>
      </w:r>
    </w:p>
    <w:bookmarkEnd w:id="287"/>
    <w:bookmarkStart w:name="z319" w:id="288"/>
    <w:p>
      <w:pPr>
        <w:spacing w:after="0"/>
        <w:ind w:left="0"/>
        <w:jc w:val="both"/>
      </w:pPr>
      <w:r>
        <w:rPr>
          <w:rFonts w:ascii="Times New Roman"/>
          <w:b w:val="false"/>
          <w:i w:val="false"/>
          <w:color w:val="000000"/>
          <w:sz w:val="28"/>
        </w:rPr>
        <w:t>
      1) определение на конкурсной основе специализированных организаций и поверенных (агентов), за исключением финансовых агентств и организации по модернизации и развитию жилищно-коммунального хозяйства;</w:t>
      </w:r>
    </w:p>
    <w:bookmarkEnd w:id="288"/>
    <w:bookmarkStart w:name="z320" w:id="289"/>
    <w:p>
      <w:pPr>
        <w:spacing w:after="0"/>
        <w:ind w:left="0"/>
        <w:jc w:val="both"/>
      </w:pPr>
      <w:r>
        <w:rPr>
          <w:rFonts w:ascii="Times New Roman"/>
          <w:b w:val="false"/>
          <w:i w:val="false"/>
          <w:color w:val="000000"/>
          <w:sz w:val="28"/>
        </w:rPr>
        <w:t>
      2) контроль и мониторинг целевого и эффективного использования, погашения и обслуживания бюджетных кредитов.</w:t>
      </w:r>
    </w:p>
    <w:bookmarkEnd w:id="289"/>
    <w:bookmarkStart w:name="z321" w:id="290"/>
    <w:p>
      <w:pPr>
        <w:spacing w:after="0"/>
        <w:ind w:left="0"/>
        <w:jc w:val="both"/>
      </w:pPr>
      <w:r>
        <w:rPr>
          <w:rFonts w:ascii="Times New Roman"/>
          <w:b w:val="false"/>
          <w:i w:val="false"/>
          <w:color w:val="000000"/>
          <w:sz w:val="28"/>
        </w:rPr>
        <w:t>
      182-12. АБП составляют бюджетные заявки на текущий финансовый год и представляют их в центральный уполномоченный орган по бюджетному планированию или соответствующий местный уполномоченный орган по государственному планированию.</w:t>
      </w:r>
    </w:p>
    <w:bookmarkEnd w:id="290"/>
    <w:bookmarkStart w:name="z322" w:id="291"/>
    <w:p>
      <w:pPr>
        <w:spacing w:after="0"/>
        <w:ind w:left="0"/>
        <w:jc w:val="both"/>
      </w:pPr>
      <w:r>
        <w:rPr>
          <w:rFonts w:ascii="Times New Roman"/>
          <w:b w:val="false"/>
          <w:i w:val="false"/>
          <w:color w:val="000000"/>
          <w:sz w:val="28"/>
        </w:rPr>
        <w:t>
      182-13. АБП или уполномоченный орган по исполнению бюджета определяет поверенного (агента) в соответствии с законодательством Республики Казахстан о государственных закупках, за исключением финансового агентства и организации по модернизации и развитию жилищно-коммунального хозяйства.</w:t>
      </w:r>
    </w:p>
    <w:bookmarkEnd w:id="291"/>
    <w:bookmarkStart w:name="z323" w:id="292"/>
    <w:p>
      <w:pPr>
        <w:spacing w:after="0"/>
        <w:ind w:left="0"/>
        <w:jc w:val="both"/>
      </w:pPr>
      <w:r>
        <w:rPr>
          <w:rFonts w:ascii="Times New Roman"/>
          <w:b w:val="false"/>
          <w:i w:val="false"/>
          <w:color w:val="000000"/>
          <w:sz w:val="28"/>
        </w:rPr>
        <w:t>
      Поверенным (агентом) является лицо, которое на основе договора поручения совершает от имени и за счет кредитора (доверителя) или АБП и в соответствии с их указаниями определенные поручения, связанные с бюджетным кредитованием.</w:t>
      </w:r>
    </w:p>
    <w:bookmarkEnd w:id="292"/>
    <w:bookmarkStart w:name="z324" w:id="293"/>
    <w:p>
      <w:pPr>
        <w:spacing w:after="0"/>
        <w:ind w:left="0"/>
        <w:jc w:val="both"/>
      </w:pPr>
      <w:r>
        <w:rPr>
          <w:rFonts w:ascii="Times New Roman"/>
          <w:b w:val="false"/>
          <w:i w:val="false"/>
          <w:color w:val="000000"/>
          <w:sz w:val="28"/>
        </w:rPr>
        <w:t>
      Поверенными (агентами) выступают банк, организация, осуществляющая отдельные виды банковских операций, или организация, контрольный пакет акций которых принадлежит государству или национальному холдингу либо национальному управляющему холдингу, являющиеся резидентами Республики Казахстан.</w:t>
      </w:r>
    </w:p>
    <w:bookmarkEnd w:id="293"/>
    <w:bookmarkStart w:name="z325" w:id="294"/>
    <w:p>
      <w:pPr>
        <w:spacing w:after="0"/>
        <w:ind w:left="0"/>
        <w:jc w:val="both"/>
      </w:pPr>
      <w:r>
        <w:rPr>
          <w:rFonts w:ascii="Times New Roman"/>
          <w:b w:val="false"/>
          <w:i w:val="false"/>
          <w:color w:val="000000"/>
          <w:sz w:val="28"/>
        </w:rPr>
        <w:t>
      Параграф 3. Порядок определения ставок вознаграждения при определении целесообразности бюджетного кредитования</w:t>
      </w:r>
    </w:p>
    <w:bookmarkEnd w:id="294"/>
    <w:bookmarkStart w:name="z326" w:id="295"/>
    <w:p>
      <w:pPr>
        <w:spacing w:after="0"/>
        <w:ind w:left="0"/>
        <w:jc w:val="both"/>
      </w:pPr>
      <w:r>
        <w:rPr>
          <w:rFonts w:ascii="Times New Roman"/>
          <w:b w:val="false"/>
          <w:i w:val="false"/>
          <w:color w:val="000000"/>
          <w:sz w:val="28"/>
        </w:rPr>
        <w:t>
      182-14. Ставка вознаграждения по бюджетным кредитам, за исключением ставок вознаграждения по бюджетным кредитам местным исполнительным органам, финансовым агентствам,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средневзвешенной ставки доходности по государственным ценным бумагам со сроком обращения, соответствующим сроку бюджетного кредита.</w:t>
      </w:r>
    </w:p>
    <w:bookmarkEnd w:id="295"/>
    <w:bookmarkStart w:name="z327" w:id="296"/>
    <w:p>
      <w:pPr>
        <w:spacing w:after="0"/>
        <w:ind w:left="0"/>
        <w:jc w:val="both"/>
      </w:pPr>
      <w:r>
        <w:rPr>
          <w:rFonts w:ascii="Times New Roman"/>
          <w:b w:val="false"/>
          <w:i w:val="false"/>
          <w:color w:val="000000"/>
          <w:sz w:val="28"/>
        </w:rPr>
        <w:t>
      182-15. Ставка вознаграждения по бюджетному кредиту при реализации инвестиционных проектов определяется в последовательности: для конечного заемщика – для заемщиков. АБП представляются расчеты и обоснования по ставке доходности, позволяющей реализовать проект, и величинам параметров, закладываемых в маржу заемщиков.</w:t>
      </w:r>
    </w:p>
    <w:bookmarkEnd w:id="296"/>
    <w:bookmarkStart w:name="z328" w:id="297"/>
    <w:p>
      <w:pPr>
        <w:spacing w:after="0"/>
        <w:ind w:left="0"/>
        <w:jc w:val="both"/>
      </w:pPr>
      <w:r>
        <w:rPr>
          <w:rFonts w:ascii="Times New Roman"/>
          <w:b w:val="false"/>
          <w:i w:val="false"/>
          <w:color w:val="000000"/>
          <w:sz w:val="28"/>
        </w:rPr>
        <w:t>
      Размер ставки вознаграждения для конечного заемщика при реализации инвестиционных проектов устанавливается расчетным путем, исходя из финансово-экономической эффективности проекта, и равно значению внутренней нормы доходности.</w:t>
      </w:r>
    </w:p>
    <w:bookmarkEnd w:id="297"/>
    <w:bookmarkStart w:name="z329" w:id="298"/>
    <w:p>
      <w:pPr>
        <w:spacing w:after="0"/>
        <w:ind w:left="0"/>
        <w:jc w:val="both"/>
      </w:pPr>
      <w:r>
        <w:rPr>
          <w:rFonts w:ascii="Times New Roman"/>
          <w:b w:val="false"/>
          <w:i w:val="false"/>
          <w:color w:val="000000"/>
          <w:sz w:val="28"/>
        </w:rPr>
        <w:t>
      При этом, размер ставки вознаграждения для конечного заемщика, устанавливаемый специализированной организацией, за исключением ставки вознаграждения по кредитам, предоставляемым субъектам агропромышленного комплекса, не превышает двукратной ставки вознаграждения, устанавливаемой на уровне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bookmarkEnd w:id="298"/>
    <w:bookmarkStart w:name="z330" w:id="299"/>
    <w:p>
      <w:pPr>
        <w:spacing w:after="0"/>
        <w:ind w:left="0"/>
        <w:jc w:val="both"/>
      </w:pPr>
      <w:r>
        <w:rPr>
          <w:rFonts w:ascii="Times New Roman"/>
          <w:b w:val="false"/>
          <w:i w:val="false"/>
          <w:color w:val="000000"/>
          <w:sz w:val="28"/>
        </w:rPr>
        <w:t>
      При бюджетном кредитовании на решение задач социальной политики государства и на реализацию государственной инвестиционной политики финансовыми агентствами маржа заемщика, за исключением финансовых агентств, осуществляющих деятельность по предоставлению вкладчикам промежуточных жилищных займов и предварительных жилищных займов на проведение мероприятий по улучшению жилищных условий, определяется расчетным путем, исходя из величины закладываемых операционных расходов, и составляет от 0% до 1,5% от суммы бюджетного кредита ежегодно. При этом, в составе маржи заемщика уровень административных расходов не превышает 1% от суммы бюджетного кредита ежегодно, оценка риска не превышает 1% от суммы бюджетного кредита ежегодно.</w:t>
      </w:r>
    </w:p>
    <w:bookmarkEnd w:id="299"/>
    <w:bookmarkStart w:name="z331" w:id="300"/>
    <w:p>
      <w:pPr>
        <w:spacing w:after="0"/>
        <w:ind w:left="0"/>
        <w:jc w:val="both"/>
      </w:pPr>
      <w:r>
        <w:rPr>
          <w:rFonts w:ascii="Times New Roman"/>
          <w:b w:val="false"/>
          <w:i w:val="false"/>
          <w:color w:val="000000"/>
          <w:sz w:val="28"/>
        </w:rPr>
        <w:t>
      Размер ставки вознаграждения для конечного заемщика финансового агентства, осуществляющего деятельность по предоставлению промежуточных жилищных и предварительных жилищных займов на проведение мероприятий по улучшению жилищных условий не превышает 9,5 % годовых с учетом маржи.</w:t>
      </w:r>
    </w:p>
    <w:bookmarkEnd w:id="300"/>
    <w:bookmarkStart w:name="z332" w:id="301"/>
    <w:p>
      <w:pPr>
        <w:spacing w:after="0"/>
        <w:ind w:left="0"/>
        <w:jc w:val="both"/>
      </w:pPr>
      <w:r>
        <w:rPr>
          <w:rFonts w:ascii="Times New Roman"/>
          <w:b w:val="false"/>
          <w:i w:val="false"/>
          <w:color w:val="000000"/>
          <w:sz w:val="28"/>
        </w:rPr>
        <w:t>
      182-16. Ставка вознаграждения по бюджетным кредитам местным исполнительным органам областей, города республиканского значения, столицы устанавливается решением кредитора.</w:t>
      </w:r>
    </w:p>
    <w:bookmarkEnd w:id="301"/>
    <w:bookmarkStart w:name="z333" w:id="302"/>
    <w:p>
      <w:pPr>
        <w:spacing w:after="0"/>
        <w:ind w:left="0"/>
        <w:jc w:val="both"/>
      </w:pPr>
      <w:r>
        <w:rPr>
          <w:rFonts w:ascii="Times New Roman"/>
          <w:b w:val="false"/>
          <w:i w:val="false"/>
          <w:color w:val="000000"/>
          <w:sz w:val="28"/>
        </w:rPr>
        <w:t>
      182-17. Ставка вознаграждения по бюджетному кредиту для целей пополнения оборотных средств определяется по предложениям АБП при представлении расчетов и обоснований.</w:t>
      </w:r>
    </w:p>
    <w:bookmarkEnd w:id="302"/>
    <w:bookmarkStart w:name="z334" w:id="303"/>
    <w:p>
      <w:pPr>
        <w:spacing w:after="0"/>
        <w:ind w:left="0"/>
        <w:jc w:val="both"/>
      </w:pPr>
      <w:r>
        <w:rPr>
          <w:rFonts w:ascii="Times New Roman"/>
          <w:b w:val="false"/>
          <w:i w:val="false"/>
          <w:color w:val="000000"/>
          <w:sz w:val="28"/>
        </w:rPr>
        <w:t>
      При этом, по организациям, осуществляющим отдельные виды банковских операций, должны соблюдаться пруденциальные нормативы уполномоченного органа по регулированию и надзору финансового рынка и финансовых организаций.</w:t>
      </w:r>
    </w:p>
    <w:bookmarkEnd w:id="303"/>
    <w:bookmarkStart w:name="z335" w:id="304"/>
    <w:p>
      <w:pPr>
        <w:spacing w:after="0"/>
        <w:ind w:left="0"/>
        <w:jc w:val="both"/>
      </w:pPr>
      <w:r>
        <w:rPr>
          <w:rFonts w:ascii="Times New Roman"/>
          <w:b w:val="false"/>
          <w:i w:val="false"/>
          <w:color w:val="000000"/>
          <w:sz w:val="28"/>
        </w:rPr>
        <w:t xml:space="preserve">
      Параграф 4. Порядок определения целесообразности бюджетного кредитования при реализации бюджетных инвестиционных проектов </w:t>
      </w:r>
    </w:p>
    <w:bookmarkEnd w:id="304"/>
    <w:bookmarkStart w:name="z336" w:id="305"/>
    <w:p>
      <w:pPr>
        <w:spacing w:after="0"/>
        <w:ind w:left="0"/>
        <w:jc w:val="both"/>
      </w:pPr>
      <w:r>
        <w:rPr>
          <w:rFonts w:ascii="Times New Roman"/>
          <w:b w:val="false"/>
          <w:i w:val="false"/>
          <w:color w:val="000000"/>
          <w:sz w:val="28"/>
        </w:rPr>
        <w:t>
      182-18. Для определения целесообразности бюджетного кредитования бюджетных инвестиционных проектов АБП предоставляет в соответствующий центральный или местный уполномоченный орган по государственному планированию обосновывающую документацию, которая должна включать в себя:</w:t>
      </w:r>
    </w:p>
    <w:bookmarkEnd w:id="305"/>
    <w:bookmarkStart w:name="z337" w:id="306"/>
    <w:p>
      <w:pPr>
        <w:spacing w:after="0"/>
        <w:ind w:left="0"/>
        <w:jc w:val="both"/>
      </w:pPr>
      <w:r>
        <w:rPr>
          <w:rFonts w:ascii="Times New Roman"/>
          <w:b w:val="false"/>
          <w:i w:val="false"/>
          <w:color w:val="000000"/>
          <w:sz w:val="28"/>
        </w:rPr>
        <w:t>
      1) расчеты по видам расходов и мероприятиям, предлагаемым к финансированию за счет бюджетного кредитования;</w:t>
      </w:r>
    </w:p>
    <w:bookmarkEnd w:id="306"/>
    <w:bookmarkStart w:name="z338" w:id="307"/>
    <w:p>
      <w:pPr>
        <w:spacing w:after="0"/>
        <w:ind w:left="0"/>
        <w:jc w:val="both"/>
      </w:pPr>
      <w:r>
        <w:rPr>
          <w:rFonts w:ascii="Times New Roman"/>
          <w:b w:val="false"/>
          <w:i w:val="false"/>
          <w:color w:val="000000"/>
          <w:sz w:val="28"/>
        </w:rPr>
        <w:t>
      2) обосновывающую информацию для определения целесообразности бюджетного кредитования в целях реализации проекта:</w:t>
      </w:r>
    </w:p>
    <w:bookmarkEnd w:id="307"/>
    <w:bookmarkStart w:name="z339" w:id="308"/>
    <w:p>
      <w:pPr>
        <w:spacing w:after="0"/>
        <w:ind w:left="0"/>
        <w:jc w:val="both"/>
      </w:pPr>
      <w:r>
        <w:rPr>
          <w:rFonts w:ascii="Times New Roman"/>
          <w:b w:val="false"/>
          <w:i w:val="false"/>
          <w:color w:val="000000"/>
          <w:sz w:val="28"/>
        </w:rPr>
        <w:t>
      подтверждение объема затрат на реализацию проекта;</w:t>
      </w:r>
    </w:p>
    <w:bookmarkEnd w:id="308"/>
    <w:bookmarkStart w:name="z340" w:id="309"/>
    <w:p>
      <w:pPr>
        <w:spacing w:after="0"/>
        <w:ind w:left="0"/>
        <w:jc w:val="both"/>
      </w:pPr>
      <w:r>
        <w:rPr>
          <w:rFonts w:ascii="Times New Roman"/>
          <w:b w:val="false"/>
          <w:i w:val="false"/>
          <w:color w:val="000000"/>
          <w:sz w:val="28"/>
        </w:rPr>
        <w:t>
      анализ источников финансирования проектов, реализуемых в соответствующей отрасли, в том числе за счет привлечения кредитов банков второго уровня;</w:t>
      </w:r>
    </w:p>
    <w:bookmarkEnd w:id="309"/>
    <w:bookmarkStart w:name="z341" w:id="310"/>
    <w:p>
      <w:pPr>
        <w:spacing w:after="0"/>
        <w:ind w:left="0"/>
        <w:jc w:val="both"/>
      </w:pPr>
      <w:r>
        <w:rPr>
          <w:rFonts w:ascii="Times New Roman"/>
          <w:b w:val="false"/>
          <w:i w:val="false"/>
          <w:color w:val="000000"/>
          <w:sz w:val="28"/>
        </w:rPr>
        <w:t>
      обоснование условий кредитования (в том числе срок, ставка вознаграждения, сумма кредита и график его погашения);</w:t>
      </w:r>
    </w:p>
    <w:bookmarkEnd w:id="310"/>
    <w:bookmarkStart w:name="z342" w:id="311"/>
    <w:p>
      <w:pPr>
        <w:spacing w:after="0"/>
        <w:ind w:left="0"/>
        <w:jc w:val="both"/>
      </w:pPr>
      <w:r>
        <w:rPr>
          <w:rFonts w:ascii="Times New Roman"/>
          <w:b w:val="false"/>
          <w:i w:val="false"/>
          <w:color w:val="000000"/>
          <w:sz w:val="28"/>
        </w:rPr>
        <w:t>
      обоснование условий кредитования конечных заемщиков (в случае наличия таковых);</w:t>
      </w:r>
    </w:p>
    <w:bookmarkEnd w:id="311"/>
    <w:bookmarkStart w:name="z343" w:id="312"/>
    <w:p>
      <w:pPr>
        <w:spacing w:after="0"/>
        <w:ind w:left="0"/>
        <w:jc w:val="both"/>
      </w:pPr>
      <w:r>
        <w:rPr>
          <w:rFonts w:ascii="Times New Roman"/>
          <w:b w:val="false"/>
          <w:i w:val="false"/>
          <w:color w:val="000000"/>
          <w:sz w:val="28"/>
        </w:rPr>
        <w:t>
      3) пояснительную записку и заключение соответствующей отраслевой экспертизы на предмет соответствия приоритетам развития отрасли, а также выбора оптимального варианта реализации мероприятий путем бюджетного кредитования. В случае наличия затрат на ввод объекта в эксплуатацию необходимо отразить информацию в заключении соответствующей отраслевой экспертизы;</w:t>
      </w:r>
    </w:p>
    <w:bookmarkEnd w:id="312"/>
    <w:bookmarkStart w:name="z344" w:id="313"/>
    <w:p>
      <w:pPr>
        <w:spacing w:after="0"/>
        <w:ind w:left="0"/>
        <w:jc w:val="both"/>
      </w:pPr>
      <w:r>
        <w:rPr>
          <w:rFonts w:ascii="Times New Roman"/>
          <w:b w:val="false"/>
          <w:i w:val="false"/>
          <w:color w:val="000000"/>
          <w:sz w:val="28"/>
        </w:rPr>
        <w:t>
      4) в случае наличия мероприятия, предусматривающего строительную деятельность, требующую разработки ТЭО, представляется ТЭО с приложением соответствующего заключения комплексной вневедомственной экспертизы на ТЭО, в том числе копии документов по техническим условиям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bookmarkEnd w:id="313"/>
    <w:bookmarkStart w:name="z345" w:id="314"/>
    <w:p>
      <w:pPr>
        <w:spacing w:after="0"/>
        <w:ind w:left="0"/>
        <w:jc w:val="both"/>
      </w:pPr>
      <w:r>
        <w:rPr>
          <w:rFonts w:ascii="Times New Roman"/>
          <w:b w:val="false"/>
          <w:i w:val="false"/>
          <w:color w:val="000000"/>
          <w:sz w:val="28"/>
        </w:rPr>
        <w:t>
      182-19. Определение центральным уполномоченным органом по государственному планированию целесообразности бюджетного кредитования бюджетных инвестиционных проектов, в том числе требующих разработки ТЭО за счет средств республиканского бюджета осуществляется на основании заключения экономической экспертизы юридического лица, определяемого Правительством Республики Казахстан.</w:t>
      </w:r>
    </w:p>
    <w:bookmarkEnd w:id="314"/>
    <w:bookmarkStart w:name="z346" w:id="315"/>
    <w:p>
      <w:pPr>
        <w:spacing w:after="0"/>
        <w:ind w:left="0"/>
        <w:jc w:val="both"/>
      </w:pPr>
      <w:r>
        <w:rPr>
          <w:rFonts w:ascii="Times New Roman"/>
          <w:b w:val="false"/>
          <w:i w:val="false"/>
          <w:color w:val="000000"/>
          <w:sz w:val="28"/>
        </w:rPr>
        <w:t>
      Определение местными уполномоченными органами по государственному планированию целесообразности бюджетного кредитования бюджетных инвестиционных проектов, в том числе требующих разработки ТЭО за счет средств местного бюджета осуществляется с учетом заключения экономической экспертизы юридических лиц, определяемых местными исполнительными органами.</w:t>
      </w:r>
    </w:p>
    <w:bookmarkEnd w:id="315"/>
    <w:bookmarkStart w:name="z347" w:id="316"/>
    <w:p>
      <w:pPr>
        <w:spacing w:after="0"/>
        <w:ind w:left="0"/>
        <w:jc w:val="both"/>
      </w:pPr>
      <w:r>
        <w:rPr>
          <w:rFonts w:ascii="Times New Roman"/>
          <w:b w:val="false"/>
          <w:i w:val="false"/>
          <w:color w:val="000000"/>
          <w:sz w:val="28"/>
        </w:rPr>
        <w:t xml:space="preserve">
      182-20. Соответствующий отраслевой центральный государственный орган рассматривает представленную документацию и предоставляет отраслевое заключение по планируемому бюджетному инвестиционному проекту. В случае положительного отраслевого заключения администратор республиканской бюджетной программы вносит документацию согласно </w:t>
      </w:r>
      <w:r>
        <w:rPr>
          <w:rFonts w:ascii="Times New Roman"/>
          <w:b w:val="false"/>
          <w:i w:val="false"/>
          <w:color w:val="000000"/>
          <w:sz w:val="28"/>
        </w:rPr>
        <w:t>пункту 182-18</w:t>
      </w:r>
      <w:r>
        <w:rPr>
          <w:rFonts w:ascii="Times New Roman"/>
          <w:b w:val="false"/>
          <w:i w:val="false"/>
          <w:color w:val="000000"/>
          <w:sz w:val="28"/>
        </w:rPr>
        <w:t xml:space="preserve"> настоящих Правил в центральный уполномоченный орган по государственному планированию для подготовки экономического заключения о целесообразности бюджетного кредитования.</w:t>
      </w:r>
    </w:p>
    <w:bookmarkEnd w:id="316"/>
    <w:bookmarkStart w:name="z348" w:id="317"/>
    <w:p>
      <w:pPr>
        <w:spacing w:after="0"/>
        <w:ind w:left="0"/>
        <w:jc w:val="both"/>
      </w:pPr>
      <w:r>
        <w:rPr>
          <w:rFonts w:ascii="Times New Roman"/>
          <w:b w:val="false"/>
          <w:i w:val="false"/>
          <w:color w:val="000000"/>
          <w:sz w:val="28"/>
        </w:rPr>
        <w:t xml:space="preserve">
      По местному бюджетному инвестиционному проекту, заявляемому к финансированию путем бюджетного кредитования из местного бюджета, соответствующий АБП вносит документацию согласно </w:t>
      </w:r>
      <w:r>
        <w:rPr>
          <w:rFonts w:ascii="Times New Roman"/>
          <w:b w:val="false"/>
          <w:i w:val="false"/>
          <w:color w:val="000000"/>
          <w:sz w:val="28"/>
        </w:rPr>
        <w:t>пункту 182-18</w:t>
      </w:r>
      <w:r>
        <w:rPr>
          <w:rFonts w:ascii="Times New Roman"/>
          <w:b w:val="false"/>
          <w:i w:val="false"/>
          <w:color w:val="000000"/>
          <w:sz w:val="28"/>
        </w:rPr>
        <w:t xml:space="preserve"> настоящих Правил в местный уполномоченный орган по государственному планированию для определения целесообразности бюджетного кредитования из местного бюджета.</w:t>
      </w:r>
    </w:p>
    <w:bookmarkEnd w:id="317"/>
    <w:bookmarkStart w:name="z349" w:id="318"/>
    <w:p>
      <w:pPr>
        <w:spacing w:after="0"/>
        <w:ind w:left="0"/>
        <w:jc w:val="both"/>
      </w:pPr>
      <w:r>
        <w:rPr>
          <w:rFonts w:ascii="Times New Roman"/>
          <w:b w:val="false"/>
          <w:i w:val="false"/>
          <w:color w:val="000000"/>
          <w:sz w:val="28"/>
        </w:rPr>
        <w:t>
      182-21. В течение 5 (пяти) рабочих дней с даты поступления пакета документов от АБП направляется на экономическую экспертизу:</w:t>
      </w:r>
    </w:p>
    <w:bookmarkEnd w:id="318"/>
    <w:bookmarkStart w:name="z350" w:id="319"/>
    <w:p>
      <w:pPr>
        <w:spacing w:after="0"/>
        <w:ind w:left="0"/>
        <w:jc w:val="both"/>
      </w:pPr>
      <w:r>
        <w:rPr>
          <w:rFonts w:ascii="Times New Roman"/>
          <w:b w:val="false"/>
          <w:i w:val="false"/>
          <w:color w:val="000000"/>
          <w:sz w:val="28"/>
        </w:rPr>
        <w:t>
      1) центральным уполномоченным органом по государственному планированию юридическому лицу, определенному Правительством Республики Казахстан;</w:t>
      </w:r>
    </w:p>
    <w:bookmarkEnd w:id="319"/>
    <w:bookmarkStart w:name="z351" w:id="320"/>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 местными исполнительными органами.</w:t>
      </w:r>
    </w:p>
    <w:bookmarkEnd w:id="320"/>
    <w:bookmarkStart w:name="z352" w:id="321"/>
    <w:p>
      <w:pPr>
        <w:spacing w:after="0"/>
        <w:ind w:left="0"/>
        <w:jc w:val="both"/>
      </w:pPr>
      <w:r>
        <w:rPr>
          <w:rFonts w:ascii="Times New Roman"/>
          <w:b w:val="false"/>
          <w:i w:val="false"/>
          <w:color w:val="000000"/>
          <w:sz w:val="28"/>
        </w:rPr>
        <w:t>
      182-22. Экономическая экспертиза проводится в течение тридцати рабочих дней после представления пакета документов.</w:t>
      </w:r>
    </w:p>
    <w:bookmarkEnd w:id="321"/>
    <w:bookmarkStart w:name="z353" w:id="322"/>
    <w:p>
      <w:pPr>
        <w:spacing w:after="0"/>
        <w:ind w:left="0"/>
        <w:jc w:val="both"/>
      </w:pPr>
      <w:r>
        <w:rPr>
          <w:rFonts w:ascii="Times New Roman"/>
          <w:b w:val="false"/>
          <w:i w:val="false"/>
          <w:color w:val="000000"/>
          <w:sz w:val="28"/>
        </w:rPr>
        <w:t>
      182-23. Заключение экономической экспертизы ТЭО направляется соответствующими юридическими лицами, определенными на осуществление экономической экспертизы ТЭО, в центральный или местный уполномоченный орган по государственному планированию.</w:t>
      </w:r>
    </w:p>
    <w:bookmarkEnd w:id="322"/>
    <w:bookmarkStart w:name="z354" w:id="323"/>
    <w:p>
      <w:pPr>
        <w:spacing w:after="0"/>
        <w:ind w:left="0"/>
        <w:jc w:val="both"/>
      </w:pPr>
      <w:r>
        <w:rPr>
          <w:rFonts w:ascii="Times New Roman"/>
          <w:b w:val="false"/>
          <w:i w:val="false"/>
          <w:color w:val="000000"/>
          <w:sz w:val="28"/>
        </w:rPr>
        <w:t>
      182-24. Результатами экономической экспертизы ТЭО являются положительное заключение или отрицательное заключение.</w:t>
      </w:r>
    </w:p>
    <w:bookmarkEnd w:id="323"/>
    <w:bookmarkStart w:name="z355" w:id="324"/>
    <w:p>
      <w:pPr>
        <w:spacing w:after="0"/>
        <w:ind w:left="0"/>
        <w:jc w:val="both"/>
      </w:pPr>
      <w:r>
        <w:rPr>
          <w:rFonts w:ascii="Times New Roman"/>
          <w:b w:val="false"/>
          <w:i w:val="false"/>
          <w:color w:val="000000"/>
          <w:sz w:val="28"/>
        </w:rPr>
        <w:t>
      Заключение экономической экспертизы утверждается руководителем организации, подготовившей заключение, или лицом им на то уполномоченным, подписывается исполнителями организации, подготовившей заключение, и заверяется печатью.</w:t>
      </w:r>
    </w:p>
    <w:bookmarkEnd w:id="324"/>
    <w:bookmarkStart w:name="z356" w:id="325"/>
    <w:p>
      <w:pPr>
        <w:spacing w:after="0"/>
        <w:ind w:left="0"/>
        <w:jc w:val="both"/>
      </w:pPr>
      <w:r>
        <w:rPr>
          <w:rFonts w:ascii="Times New Roman"/>
          <w:b w:val="false"/>
          <w:i w:val="false"/>
          <w:color w:val="000000"/>
          <w:sz w:val="28"/>
        </w:rPr>
        <w:t>
      182-25. Центральный или Местный уполномоченный орган по государственному планированию рассматривает пакет документов, представленный в соответствии с пунктом 182-18 настоящих Правил, с учетом заключения экономической экспертизы и направляет экономическое заключение по ним АБП.</w:t>
      </w:r>
    </w:p>
    <w:bookmarkEnd w:id="325"/>
    <w:bookmarkStart w:name="z357" w:id="326"/>
    <w:p>
      <w:pPr>
        <w:spacing w:after="0"/>
        <w:ind w:left="0"/>
        <w:jc w:val="both"/>
      </w:pPr>
      <w:r>
        <w:rPr>
          <w:rFonts w:ascii="Times New Roman"/>
          <w:b w:val="false"/>
          <w:i w:val="false"/>
          <w:color w:val="000000"/>
          <w:sz w:val="28"/>
        </w:rPr>
        <w:t>
      Экономическое заключение готовится в течение 10 рабочих дней со дня получения заключения экономической экспертизы.</w:t>
      </w:r>
    </w:p>
    <w:bookmarkEnd w:id="326"/>
    <w:bookmarkStart w:name="z358" w:id="327"/>
    <w:p>
      <w:pPr>
        <w:spacing w:after="0"/>
        <w:ind w:left="0"/>
        <w:jc w:val="both"/>
      </w:pPr>
      <w:r>
        <w:rPr>
          <w:rFonts w:ascii="Times New Roman"/>
          <w:b w:val="false"/>
          <w:i w:val="false"/>
          <w:color w:val="000000"/>
          <w:sz w:val="28"/>
        </w:rPr>
        <w:t>
      Параграф 5. Порядок определения целесообразности бюджетного кредитования на осуществление внешнеэкономической деятельности государства.</w:t>
      </w:r>
    </w:p>
    <w:bookmarkEnd w:id="327"/>
    <w:bookmarkStart w:name="z359" w:id="328"/>
    <w:p>
      <w:pPr>
        <w:spacing w:after="0"/>
        <w:ind w:left="0"/>
        <w:jc w:val="both"/>
      </w:pPr>
      <w:r>
        <w:rPr>
          <w:rFonts w:ascii="Times New Roman"/>
          <w:b w:val="false"/>
          <w:i w:val="false"/>
          <w:color w:val="000000"/>
          <w:sz w:val="28"/>
        </w:rPr>
        <w:t>
      182-26. Определение целесообразности бюджетного кредитования на осуществление внешнеэкономической деятельности государства основывается на анализе ФЭО.</w:t>
      </w:r>
    </w:p>
    <w:bookmarkEnd w:id="328"/>
    <w:bookmarkStart w:name="z360" w:id="329"/>
    <w:p>
      <w:pPr>
        <w:spacing w:after="0"/>
        <w:ind w:left="0"/>
        <w:jc w:val="both"/>
      </w:pPr>
      <w:r>
        <w:rPr>
          <w:rFonts w:ascii="Times New Roman"/>
          <w:b w:val="false"/>
          <w:i w:val="false"/>
          <w:color w:val="000000"/>
          <w:sz w:val="28"/>
        </w:rPr>
        <w:t>
      182-27. ФЭО бюджетных кредитов представляет собой документ, содержащий обоснование, целесообразность и оценку результата от вложения бюджетных средств на реализацию соответствующей бюджетной программы.</w:t>
      </w:r>
    </w:p>
    <w:bookmarkEnd w:id="329"/>
    <w:bookmarkStart w:name="z361" w:id="330"/>
    <w:p>
      <w:pPr>
        <w:spacing w:after="0"/>
        <w:ind w:left="0"/>
        <w:jc w:val="both"/>
      </w:pPr>
      <w:r>
        <w:rPr>
          <w:rFonts w:ascii="Times New Roman"/>
          <w:b w:val="false"/>
          <w:i w:val="false"/>
          <w:color w:val="000000"/>
          <w:sz w:val="28"/>
        </w:rPr>
        <w:t>
      182-28. При этом в случае наличия мероприятий, предусматривающих строительную деятельность на территории иностранных государств, предусматриваемую в рамках реализации инвестиционных проектов, необходимо предоставление ТЭО и заключения по нему, подготовленное в порядке, установленном законодательством государства, на территории которого планируется реализация данного проекта.</w:t>
      </w:r>
    </w:p>
    <w:bookmarkEnd w:id="330"/>
    <w:bookmarkStart w:name="z362" w:id="331"/>
    <w:p>
      <w:pPr>
        <w:spacing w:after="0"/>
        <w:ind w:left="0"/>
        <w:jc w:val="both"/>
      </w:pPr>
      <w:r>
        <w:rPr>
          <w:rFonts w:ascii="Times New Roman"/>
          <w:b w:val="false"/>
          <w:i w:val="false"/>
          <w:color w:val="000000"/>
          <w:sz w:val="28"/>
        </w:rPr>
        <w:t>
      Параграф 6. Порядок определения целесообразности бюджетного кредитования на реализацию государственной инвестиционной политики финансовыми агентствами</w:t>
      </w:r>
    </w:p>
    <w:bookmarkEnd w:id="331"/>
    <w:bookmarkStart w:name="z363" w:id="332"/>
    <w:p>
      <w:pPr>
        <w:spacing w:after="0"/>
        <w:ind w:left="0"/>
        <w:jc w:val="both"/>
      </w:pPr>
      <w:r>
        <w:rPr>
          <w:rFonts w:ascii="Times New Roman"/>
          <w:b w:val="false"/>
          <w:i w:val="false"/>
          <w:color w:val="000000"/>
          <w:sz w:val="28"/>
        </w:rPr>
        <w:t>
      182-29. Определение целесообразности бюджетного кредитования финансовых агентств основывается на анализе:</w:t>
      </w:r>
    </w:p>
    <w:bookmarkEnd w:id="332"/>
    <w:bookmarkStart w:name="z364" w:id="333"/>
    <w:p>
      <w:pPr>
        <w:spacing w:after="0"/>
        <w:ind w:left="0"/>
        <w:jc w:val="both"/>
      </w:pPr>
      <w:r>
        <w:rPr>
          <w:rFonts w:ascii="Times New Roman"/>
          <w:b w:val="false"/>
          <w:i w:val="false"/>
          <w:color w:val="000000"/>
          <w:sz w:val="28"/>
        </w:rPr>
        <w:t>
      1) эффективности инвестиционных проектов, реализуемых за счет бюджетных кредитов;</w:t>
      </w:r>
    </w:p>
    <w:bookmarkEnd w:id="333"/>
    <w:bookmarkStart w:name="z365" w:id="334"/>
    <w:p>
      <w:pPr>
        <w:spacing w:after="0"/>
        <w:ind w:left="0"/>
        <w:jc w:val="both"/>
      </w:pPr>
      <w:r>
        <w:rPr>
          <w:rFonts w:ascii="Times New Roman"/>
          <w:b w:val="false"/>
          <w:i w:val="false"/>
          <w:color w:val="000000"/>
          <w:sz w:val="28"/>
        </w:rPr>
        <w:t>
      2) заемщика (специализированных организаций).</w:t>
      </w:r>
    </w:p>
    <w:bookmarkEnd w:id="334"/>
    <w:bookmarkStart w:name="z366" w:id="335"/>
    <w:p>
      <w:pPr>
        <w:spacing w:after="0"/>
        <w:ind w:left="0"/>
        <w:jc w:val="both"/>
      </w:pPr>
      <w:r>
        <w:rPr>
          <w:rFonts w:ascii="Times New Roman"/>
          <w:b w:val="false"/>
          <w:i w:val="false"/>
          <w:color w:val="000000"/>
          <w:sz w:val="28"/>
        </w:rPr>
        <w:t>
      При этом, при определении целесообразности бюджетного кредитования на пополнение оборотных средств осуществляется только анализ специализированных организаций.</w:t>
      </w:r>
    </w:p>
    <w:bookmarkEnd w:id="335"/>
    <w:bookmarkStart w:name="z367" w:id="336"/>
    <w:p>
      <w:pPr>
        <w:spacing w:after="0"/>
        <w:ind w:left="0"/>
        <w:jc w:val="both"/>
      </w:pPr>
      <w:r>
        <w:rPr>
          <w:rFonts w:ascii="Times New Roman"/>
          <w:b w:val="false"/>
          <w:i w:val="false"/>
          <w:color w:val="000000"/>
          <w:sz w:val="28"/>
        </w:rPr>
        <w:t>
      182-30. Определение центральным уполномоченным органом по государственному планированию целесообразности бюджетного кредитования на реализацию государственной инвестиционной политики финансовыми агентствами за счет средств республиканского бюджета осуществляется на основании заключения экономической экспертизы юридического лица, определяемого Правительством Республики Казахстан.</w:t>
      </w:r>
    </w:p>
    <w:bookmarkEnd w:id="336"/>
    <w:bookmarkStart w:name="z368" w:id="337"/>
    <w:p>
      <w:pPr>
        <w:spacing w:after="0"/>
        <w:ind w:left="0"/>
        <w:jc w:val="both"/>
      </w:pPr>
      <w:r>
        <w:rPr>
          <w:rFonts w:ascii="Times New Roman"/>
          <w:b w:val="false"/>
          <w:i w:val="false"/>
          <w:color w:val="000000"/>
          <w:sz w:val="28"/>
        </w:rPr>
        <w:t>
      Определение местными уполномоченными органами по государственному планированию целесообразности бюджетного кредитования на реализацию государственной инвестиционной политики финансовыми агентствами за счет средств местного бюджета осуществляется с учетом заключения экономической экспертизы юридических лиц, определяемыми местными исполнительными органами.</w:t>
      </w:r>
    </w:p>
    <w:bookmarkEnd w:id="337"/>
    <w:bookmarkStart w:name="z369" w:id="338"/>
    <w:p>
      <w:pPr>
        <w:spacing w:after="0"/>
        <w:ind w:left="0"/>
        <w:jc w:val="both"/>
      </w:pPr>
      <w:r>
        <w:rPr>
          <w:rFonts w:ascii="Times New Roman"/>
          <w:b w:val="false"/>
          <w:i w:val="false"/>
          <w:color w:val="000000"/>
          <w:sz w:val="28"/>
        </w:rPr>
        <w:t>
      182-31. Для определения целесообразности бюджетного кредитования на реализацию государственной инвестиционной политики финансовыми агентствами АБП предоставляет в соответствующий центральный или местный уполномоченный орган по государственному планированию ФЭО бюджетного кредита.</w:t>
      </w:r>
    </w:p>
    <w:bookmarkEnd w:id="338"/>
    <w:bookmarkStart w:name="z370" w:id="339"/>
    <w:p>
      <w:pPr>
        <w:spacing w:after="0"/>
        <w:ind w:left="0"/>
        <w:jc w:val="both"/>
      </w:pPr>
      <w:r>
        <w:rPr>
          <w:rFonts w:ascii="Times New Roman"/>
          <w:b w:val="false"/>
          <w:i w:val="false"/>
          <w:color w:val="000000"/>
          <w:sz w:val="28"/>
        </w:rPr>
        <w:t>
      182-32. В ФЭО бюджетного кредита приводится подтверждение целесообразности бюджетного кредитования, а также подтверждение соответствия планируемых мероприятий следующим критериям бюджетного кредитования согласно бюджетному законодательству:</w:t>
      </w:r>
    </w:p>
    <w:bookmarkEnd w:id="339"/>
    <w:bookmarkStart w:name="z371" w:id="340"/>
    <w:p>
      <w:pPr>
        <w:spacing w:after="0"/>
        <w:ind w:left="0"/>
        <w:jc w:val="both"/>
      </w:pPr>
      <w:r>
        <w:rPr>
          <w:rFonts w:ascii="Times New Roman"/>
          <w:b w:val="false"/>
          <w:i w:val="false"/>
          <w:color w:val="000000"/>
          <w:sz w:val="28"/>
        </w:rPr>
        <w:t>
      экономическая и социальная эффективность реализации мероприятий посредством бюджетного кредитования;</w:t>
      </w:r>
    </w:p>
    <w:bookmarkEnd w:id="340"/>
    <w:bookmarkStart w:name="z372" w:id="341"/>
    <w:p>
      <w:pPr>
        <w:spacing w:after="0"/>
        <w:ind w:left="0"/>
        <w:jc w:val="both"/>
      </w:pPr>
      <w:r>
        <w:rPr>
          <w:rFonts w:ascii="Times New Roman"/>
          <w:b w:val="false"/>
          <w:i w:val="false"/>
          <w:color w:val="000000"/>
          <w:sz w:val="28"/>
        </w:rPr>
        <w:t>
      окупаемость мероприятий, реализуемых за счет бюджетного кредита;</w:t>
      </w:r>
    </w:p>
    <w:bookmarkEnd w:id="341"/>
    <w:bookmarkStart w:name="z373" w:id="342"/>
    <w:p>
      <w:pPr>
        <w:spacing w:after="0"/>
        <w:ind w:left="0"/>
        <w:jc w:val="both"/>
      </w:pPr>
      <w:r>
        <w:rPr>
          <w:rFonts w:ascii="Times New Roman"/>
          <w:b w:val="false"/>
          <w:i w:val="false"/>
          <w:color w:val="000000"/>
          <w:sz w:val="28"/>
        </w:rPr>
        <w:t>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bookmarkEnd w:id="342"/>
    <w:bookmarkStart w:name="z374" w:id="343"/>
    <w:p>
      <w:pPr>
        <w:spacing w:after="0"/>
        <w:ind w:left="0"/>
        <w:jc w:val="both"/>
      </w:pPr>
      <w:r>
        <w:rPr>
          <w:rFonts w:ascii="Times New Roman"/>
          <w:b w:val="false"/>
          <w:i w:val="false"/>
          <w:color w:val="000000"/>
          <w:sz w:val="28"/>
        </w:rPr>
        <w:t>
      182-33. Экономическая экспертиза ФЭО бюджетного кредита юридического лица, определенного Правительством Республики Казахстан либо местными исполнительными органами на осуществление экономической экспертизы, проводится на предмет соответствия мероприятий ФЭО бюджетного кредита критериям бюджетного кредитования.</w:t>
      </w:r>
    </w:p>
    <w:bookmarkEnd w:id="343"/>
    <w:bookmarkStart w:name="z375" w:id="344"/>
    <w:p>
      <w:pPr>
        <w:spacing w:after="0"/>
        <w:ind w:left="0"/>
        <w:jc w:val="both"/>
      </w:pPr>
      <w:r>
        <w:rPr>
          <w:rFonts w:ascii="Times New Roman"/>
          <w:b w:val="false"/>
          <w:i w:val="false"/>
          <w:color w:val="000000"/>
          <w:sz w:val="28"/>
        </w:rPr>
        <w:t>
      182-34. Разработка или корректировка ФЭО бюджетного кредита может осуществляться либо АБП, либо одним из участников финансовой схемы.</w:t>
      </w:r>
    </w:p>
    <w:bookmarkEnd w:id="344"/>
    <w:bookmarkStart w:name="z376" w:id="345"/>
    <w:p>
      <w:pPr>
        <w:spacing w:after="0"/>
        <w:ind w:left="0"/>
        <w:jc w:val="both"/>
      </w:pPr>
      <w:r>
        <w:rPr>
          <w:rFonts w:ascii="Times New Roman"/>
          <w:b w:val="false"/>
          <w:i w:val="false"/>
          <w:color w:val="000000"/>
          <w:sz w:val="28"/>
        </w:rPr>
        <w:t>
      182-35. Цели и задачи ФЭО бюджетного кредита должны соответствовать инвестиционному предложению.</w:t>
      </w:r>
    </w:p>
    <w:bookmarkEnd w:id="345"/>
    <w:bookmarkStart w:name="z377" w:id="346"/>
    <w:p>
      <w:pPr>
        <w:spacing w:after="0"/>
        <w:ind w:left="0"/>
        <w:jc w:val="both"/>
      </w:pPr>
      <w:r>
        <w:rPr>
          <w:rFonts w:ascii="Times New Roman"/>
          <w:b w:val="false"/>
          <w:i w:val="false"/>
          <w:color w:val="000000"/>
          <w:sz w:val="28"/>
        </w:rPr>
        <w:t>
      182-36. ФЭО бюджетного кредита должно соответствовать следующей структуре:</w:t>
      </w:r>
    </w:p>
    <w:bookmarkEnd w:id="346"/>
    <w:bookmarkStart w:name="z378" w:id="347"/>
    <w:p>
      <w:pPr>
        <w:spacing w:after="0"/>
        <w:ind w:left="0"/>
        <w:jc w:val="both"/>
      </w:pPr>
      <w:r>
        <w:rPr>
          <w:rFonts w:ascii="Times New Roman"/>
          <w:b w:val="false"/>
          <w:i w:val="false"/>
          <w:color w:val="000000"/>
          <w:sz w:val="28"/>
        </w:rPr>
        <w:t>
      паспорт проекта;</w:t>
      </w:r>
    </w:p>
    <w:bookmarkEnd w:id="347"/>
    <w:bookmarkStart w:name="z379" w:id="348"/>
    <w:p>
      <w:pPr>
        <w:spacing w:after="0"/>
        <w:ind w:left="0"/>
        <w:jc w:val="both"/>
      </w:pPr>
      <w:r>
        <w:rPr>
          <w:rFonts w:ascii="Times New Roman"/>
          <w:b w:val="false"/>
          <w:i w:val="false"/>
          <w:color w:val="000000"/>
          <w:sz w:val="28"/>
        </w:rPr>
        <w:t>
      институциональный раздел;</w:t>
      </w:r>
    </w:p>
    <w:bookmarkEnd w:id="348"/>
    <w:bookmarkStart w:name="z380" w:id="349"/>
    <w:p>
      <w:pPr>
        <w:spacing w:after="0"/>
        <w:ind w:left="0"/>
        <w:jc w:val="both"/>
      </w:pPr>
      <w:r>
        <w:rPr>
          <w:rFonts w:ascii="Times New Roman"/>
          <w:b w:val="false"/>
          <w:i w:val="false"/>
          <w:color w:val="000000"/>
          <w:sz w:val="28"/>
        </w:rPr>
        <w:t>
      маркетинговый раздел;</w:t>
      </w:r>
    </w:p>
    <w:bookmarkEnd w:id="349"/>
    <w:bookmarkStart w:name="z381" w:id="350"/>
    <w:p>
      <w:pPr>
        <w:spacing w:after="0"/>
        <w:ind w:left="0"/>
        <w:jc w:val="both"/>
      </w:pPr>
      <w:r>
        <w:rPr>
          <w:rFonts w:ascii="Times New Roman"/>
          <w:b w:val="false"/>
          <w:i w:val="false"/>
          <w:color w:val="000000"/>
          <w:sz w:val="28"/>
        </w:rPr>
        <w:t>
      финансовый раздел;</w:t>
      </w:r>
    </w:p>
    <w:bookmarkEnd w:id="350"/>
    <w:bookmarkStart w:name="z382" w:id="351"/>
    <w:p>
      <w:pPr>
        <w:spacing w:after="0"/>
        <w:ind w:left="0"/>
        <w:jc w:val="both"/>
      </w:pPr>
      <w:r>
        <w:rPr>
          <w:rFonts w:ascii="Times New Roman"/>
          <w:b w:val="false"/>
          <w:i w:val="false"/>
          <w:color w:val="000000"/>
          <w:sz w:val="28"/>
        </w:rPr>
        <w:t>
      социально-экономический раздел;</w:t>
      </w:r>
    </w:p>
    <w:bookmarkEnd w:id="351"/>
    <w:bookmarkStart w:name="z383" w:id="352"/>
    <w:p>
      <w:pPr>
        <w:spacing w:after="0"/>
        <w:ind w:left="0"/>
        <w:jc w:val="both"/>
      </w:pPr>
      <w:r>
        <w:rPr>
          <w:rFonts w:ascii="Times New Roman"/>
          <w:b w:val="false"/>
          <w:i w:val="false"/>
          <w:color w:val="000000"/>
          <w:sz w:val="28"/>
        </w:rPr>
        <w:t>
      оценка и распределение рисков;</w:t>
      </w:r>
    </w:p>
    <w:bookmarkEnd w:id="352"/>
    <w:bookmarkStart w:name="z384" w:id="353"/>
    <w:p>
      <w:pPr>
        <w:spacing w:after="0"/>
        <w:ind w:left="0"/>
        <w:jc w:val="both"/>
      </w:pPr>
      <w:r>
        <w:rPr>
          <w:rFonts w:ascii="Times New Roman"/>
          <w:b w:val="false"/>
          <w:i w:val="false"/>
          <w:color w:val="000000"/>
          <w:sz w:val="28"/>
        </w:rPr>
        <w:t>
      выводы по проекту;</w:t>
      </w:r>
    </w:p>
    <w:bookmarkEnd w:id="353"/>
    <w:bookmarkStart w:name="z385" w:id="354"/>
    <w:p>
      <w:pPr>
        <w:spacing w:after="0"/>
        <w:ind w:left="0"/>
        <w:jc w:val="both"/>
      </w:pPr>
      <w:r>
        <w:rPr>
          <w:rFonts w:ascii="Times New Roman"/>
          <w:b w:val="false"/>
          <w:i w:val="false"/>
          <w:color w:val="000000"/>
          <w:sz w:val="28"/>
        </w:rPr>
        <w:t>
      приложения.</w:t>
      </w:r>
    </w:p>
    <w:bookmarkEnd w:id="354"/>
    <w:bookmarkStart w:name="z386" w:id="355"/>
    <w:p>
      <w:pPr>
        <w:spacing w:after="0"/>
        <w:ind w:left="0"/>
        <w:jc w:val="both"/>
      </w:pPr>
      <w:r>
        <w:rPr>
          <w:rFonts w:ascii="Times New Roman"/>
          <w:b w:val="false"/>
          <w:i w:val="false"/>
          <w:color w:val="000000"/>
          <w:sz w:val="28"/>
        </w:rPr>
        <w:t>
      В случае, если бюджетный кредит выделяется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проектов,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и/или русский языки.</w:t>
      </w:r>
    </w:p>
    <w:bookmarkEnd w:id="355"/>
    <w:bookmarkStart w:name="z387" w:id="356"/>
    <w:p>
      <w:pPr>
        <w:spacing w:after="0"/>
        <w:ind w:left="0"/>
        <w:jc w:val="both"/>
      </w:pPr>
      <w:r>
        <w:rPr>
          <w:rFonts w:ascii="Times New Roman"/>
          <w:b w:val="false"/>
          <w:i w:val="false"/>
          <w:color w:val="000000"/>
          <w:sz w:val="28"/>
        </w:rPr>
        <w:t>
      В зависимости от специфики проекта включаются дополнительные разделы, позволяющие детально раскрыть и обосновать принятые в рамках ФЭО бюджетного кредита решения.</w:t>
      </w:r>
    </w:p>
    <w:bookmarkEnd w:id="356"/>
    <w:bookmarkStart w:name="z388" w:id="357"/>
    <w:p>
      <w:pPr>
        <w:spacing w:after="0"/>
        <w:ind w:left="0"/>
        <w:jc w:val="both"/>
      </w:pPr>
      <w:r>
        <w:rPr>
          <w:rFonts w:ascii="Times New Roman"/>
          <w:b w:val="false"/>
          <w:i w:val="false"/>
          <w:color w:val="000000"/>
          <w:sz w:val="28"/>
        </w:rPr>
        <w:t>
      При этом, приложения укомплектовываются следующими документами:</w:t>
      </w:r>
    </w:p>
    <w:bookmarkEnd w:id="357"/>
    <w:bookmarkStart w:name="z389" w:id="358"/>
    <w:p>
      <w:pPr>
        <w:spacing w:after="0"/>
        <w:ind w:left="0"/>
        <w:jc w:val="both"/>
      </w:pPr>
      <w:r>
        <w:rPr>
          <w:rFonts w:ascii="Times New Roman"/>
          <w:b w:val="false"/>
          <w:i w:val="false"/>
          <w:color w:val="000000"/>
          <w:sz w:val="28"/>
        </w:rPr>
        <w:t xml:space="preserve">
      расчетами по возможным видам и способам финансирования, которые включают базовые параметры финансово-экономической модели и расчеты показателей экономической эффективности, представляемые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8"/>
    <w:bookmarkStart w:name="z390" w:id="359"/>
    <w:p>
      <w:pPr>
        <w:spacing w:after="0"/>
        <w:ind w:left="0"/>
        <w:jc w:val="both"/>
      </w:pPr>
      <w:r>
        <w:rPr>
          <w:rFonts w:ascii="Times New Roman"/>
          <w:b w:val="false"/>
          <w:i w:val="false"/>
          <w:color w:val="000000"/>
          <w:sz w:val="28"/>
        </w:rPr>
        <w:t xml:space="preserve">
      информация об участниках, представляемое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359"/>
    <w:bookmarkStart w:name="z391" w:id="360"/>
    <w:p>
      <w:pPr>
        <w:spacing w:after="0"/>
        <w:ind w:left="0"/>
        <w:jc w:val="both"/>
      </w:pPr>
      <w:r>
        <w:rPr>
          <w:rFonts w:ascii="Times New Roman"/>
          <w:b w:val="false"/>
          <w:i w:val="false"/>
          <w:color w:val="000000"/>
          <w:sz w:val="28"/>
        </w:rPr>
        <w:t xml:space="preserve">
      бумажная и электронная версия финансовой модели, составленной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настоящим Правилам;</w:t>
      </w:r>
    </w:p>
    <w:bookmarkEnd w:id="360"/>
    <w:bookmarkStart w:name="z392" w:id="361"/>
    <w:p>
      <w:pPr>
        <w:spacing w:after="0"/>
        <w:ind w:left="0"/>
        <w:jc w:val="both"/>
      </w:pPr>
      <w:r>
        <w:rPr>
          <w:rFonts w:ascii="Times New Roman"/>
          <w:b w:val="false"/>
          <w:i w:val="false"/>
          <w:color w:val="000000"/>
          <w:sz w:val="28"/>
        </w:rPr>
        <w:t>
      прогноз финансовых показателей участников финансовой схемы бюджетного кредита, без учета бюджетного кредита, составленный по формам, утвержденным приказом центрального уполномоченного органа по исполнению бюджета:</w:t>
      </w:r>
    </w:p>
    <w:bookmarkEnd w:id="361"/>
    <w:bookmarkStart w:name="z393" w:id="362"/>
    <w:p>
      <w:pPr>
        <w:spacing w:after="0"/>
        <w:ind w:left="0"/>
        <w:jc w:val="both"/>
      </w:pPr>
      <w:r>
        <w:rPr>
          <w:rFonts w:ascii="Times New Roman"/>
          <w:b w:val="false"/>
          <w:i w:val="false"/>
          <w:color w:val="000000"/>
          <w:sz w:val="28"/>
        </w:rPr>
        <w:t>
      "Бухгалтерский баланс";</w:t>
      </w:r>
    </w:p>
    <w:bookmarkEnd w:id="362"/>
    <w:bookmarkStart w:name="z394" w:id="363"/>
    <w:p>
      <w:pPr>
        <w:spacing w:after="0"/>
        <w:ind w:left="0"/>
        <w:jc w:val="both"/>
      </w:pPr>
      <w:r>
        <w:rPr>
          <w:rFonts w:ascii="Times New Roman"/>
          <w:b w:val="false"/>
          <w:i w:val="false"/>
          <w:color w:val="000000"/>
          <w:sz w:val="28"/>
        </w:rPr>
        <w:t>
      "Отчет о прибылях и убытках";</w:t>
      </w:r>
    </w:p>
    <w:bookmarkEnd w:id="363"/>
    <w:bookmarkStart w:name="z395" w:id="364"/>
    <w:p>
      <w:pPr>
        <w:spacing w:after="0"/>
        <w:ind w:left="0"/>
        <w:jc w:val="both"/>
      </w:pPr>
      <w:r>
        <w:rPr>
          <w:rFonts w:ascii="Times New Roman"/>
          <w:b w:val="false"/>
          <w:i w:val="false"/>
          <w:color w:val="000000"/>
          <w:sz w:val="28"/>
        </w:rPr>
        <w:t>
      "Отчет о движении денежных средств (прямой или косвенный метод)";</w:t>
      </w:r>
    </w:p>
    <w:bookmarkEnd w:id="364"/>
    <w:bookmarkStart w:name="z396" w:id="365"/>
    <w:p>
      <w:pPr>
        <w:spacing w:after="0"/>
        <w:ind w:left="0"/>
        <w:jc w:val="both"/>
      </w:pPr>
      <w:r>
        <w:rPr>
          <w:rFonts w:ascii="Times New Roman"/>
          <w:b w:val="false"/>
          <w:i w:val="false"/>
          <w:color w:val="000000"/>
          <w:sz w:val="28"/>
        </w:rPr>
        <w:t>
      "Отчет об изменениях в капитале";</w:t>
      </w:r>
    </w:p>
    <w:bookmarkEnd w:id="365"/>
    <w:bookmarkStart w:name="z397" w:id="366"/>
    <w:p>
      <w:pPr>
        <w:spacing w:after="0"/>
        <w:ind w:left="0"/>
        <w:jc w:val="both"/>
      </w:pPr>
      <w:r>
        <w:rPr>
          <w:rFonts w:ascii="Times New Roman"/>
          <w:b w:val="false"/>
          <w:i w:val="false"/>
          <w:color w:val="000000"/>
          <w:sz w:val="28"/>
        </w:rPr>
        <w:t xml:space="preserve">
      анализ эффективности инвестиционного проекта, планируемого к реализации за счет бюджетного кредита, представляемый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366"/>
    <w:bookmarkStart w:name="z398" w:id="367"/>
    <w:p>
      <w:pPr>
        <w:spacing w:after="0"/>
        <w:ind w:left="0"/>
        <w:jc w:val="both"/>
      </w:pPr>
      <w:r>
        <w:rPr>
          <w:rFonts w:ascii="Times New Roman"/>
          <w:b w:val="false"/>
          <w:i w:val="false"/>
          <w:color w:val="000000"/>
          <w:sz w:val="28"/>
        </w:rPr>
        <w:t xml:space="preserve">
      анализ заемщика, представляемый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p>
    <w:bookmarkEnd w:id="367"/>
    <w:bookmarkStart w:name="z399" w:id="368"/>
    <w:p>
      <w:pPr>
        <w:spacing w:after="0"/>
        <w:ind w:left="0"/>
        <w:jc w:val="both"/>
      </w:pPr>
      <w:r>
        <w:rPr>
          <w:rFonts w:ascii="Times New Roman"/>
          <w:b w:val="false"/>
          <w:i w:val="false"/>
          <w:color w:val="000000"/>
          <w:sz w:val="28"/>
        </w:rPr>
        <w:t>
      документ, подтверждающий право собственности на предполагаемое залоговое обеспечение и отсутствие иных обременении на залоговое имущество;</w:t>
      </w:r>
    </w:p>
    <w:bookmarkEnd w:id="368"/>
    <w:bookmarkStart w:name="z400" w:id="369"/>
    <w:p>
      <w:pPr>
        <w:spacing w:after="0"/>
        <w:ind w:left="0"/>
        <w:jc w:val="both"/>
      </w:pPr>
      <w:r>
        <w:rPr>
          <w:rFonts w:ascii="Times New Roman"/>
          <w:b w:val="false"/>
          <w:i w:val="false"/>
          <w:color w:val="000000"/>
          <w:sz w:val="28"/>
        </w:rPr>
        <w:t>
      оригинал справки соответствующего налогового органа об отсутствии (наличии) налоговой задолженности и других обязательных платежей в бюджет;</w:t>
      </w:r>
    </w:p>
    <w:bookmarkEnd w:id="369"/>
    <w:bookmarkStart w:name="z401" w:id="370"/>
    <w:p>
      <w:pPr>
        <w:spacing w:after="0"/>
        <w:ind w:left="0"/>
        <w:jc w:val="both"/>
      </w:pPr>
      <w:r>
        <w:rPr>
          <w:rFonts w:ascii="Times New Roman"/>
          <w:b w:val="false"/>
          <w:i w:val="false"/>
          <w:color w:val="000000"/>
          <w:sz w:val="28"/>
        </w:rPr>
        <w:t>
      справка (письмо) уполномоченного органа по исполнению бюджета об отсутствии просроченной задолженности по ранее выданным бюджетным кредитам;</w:t>
      </w:r>
    </w:p>
    <w:bookmarkEnd w:id="370"/>
    <w:bookmarkStart w:name="z402" w:id="371"/>
    <w:p>
      <w:pPr>
        <w:spacing w:after="0"/>
        <w:ind w:left="0"/>
        <w:jc w:val="both"/>
      </w:pPr>
      <w:r>
        <w:rPr>
          <w:rFonts w:ascii="Times New Roman"/>
          <w:b w:val="false"/>
          <w:i w:val="false"/>
          <w:color w:val="000000"/>
          <w:sz w:val="28"/>
        </w:rPr>
        <w:t>
      отчет об оценке имущества, который предоставляется для обеспечения по своевременному возврату бюджетного кредита, составленный в соответствии с законодательством об оценочной деятельности в Республики Казахстан;</w:t>
      </w:r>
    </w:p>
    <w:bookmarkEnd w:id="371"/>
    <w:bookmarkStart w:name="z403" w:id="372"/>
    <w:p>
      <w:pPr>
        <w:spacing w:after="0"/>
        <w:ind w:left="0"/>
        <w:jc w:val="both"/>
      </w:pPr>
      <w:r>
        <w:rPr>
          <w:rFonts w:ascii="Times New Roman"/>
          <w:b w:val="false"/>
          <w:i w:val="false"/>
          <w:color w:val="000000"/>
          <w:sz w:val="28"/>
        </w:rPr>
        <w:t>
      документ, обосновывающий маржу, взимаемую при бюджетном кредитовании конечного заемщика;</w:t>
      </w:r>
    </w:p>
    <w:bookmarkEnd w:id="372"/>
    <w:bookmarkStart w:name="z404" w:id="373"/>
    <w:p>
      <w:pPr>
        <w:spacing w:after="0"/>
        <w:ind w:left="0"/>
        <w:jc w:val="both"/>
      </w:pPr>
      <w:r>
        <w:rPr>
          <w:rFonts w:ascii="Times New Roman"/>
          <w:b w:val="false"/>
          <w:i w:val="false"/>
          <w:color w:val="000000"/>
          <w:sz w:val="28"/>
        </w:rPr>
        <w:t>
      копии соответствующих правоустанавливающих документов на недвижимое имущество по проектам, предполагающим строительство новых либо реконструкцию существующих объектов;</w:t>
      </w:r>
    </w:p>
    <w:bookmarkEnd w:id="373"/>
    <w:bookmarkStart w:name="z405" w:id="374"/>
    <w:p>
      <w:pPr>
        <w:spacing w:after="0"/>
        <w:ind w:left="0"/>
        <w:jc w:val="both"/>
      </w:pPr>
      <w:r>
        <w:rPr>
          <w:rFonts w:ascii="Times New Roman"/>
          <w:b w:val="false"/>
          <w:i w:val="false"/>
          <w:color w:val="000000"/>
          <w:sz w:val="28"/>
        </w:rPr>
        <w:t>
      копии учредительных документов участников финансовой схемы;</w:t>
      </w:r>
    </w:p>
    <w:bookmarkEnd w:id="374"/>
    <w:bookmarkStart w:name="z406" w:id="375"/>
    <w:p>
      <w:pPr>
        <w:spacing w:after="0"/>
        <w:ind w:left="0"/>
        <w:jc w:val="both"/>
      </w:pPr>
      <w:r>
        <w:rPr>
          <w:rFonts w:ascii="Times New Roman"/>
          <w:b w:val="false"/>
          <w:i w:val="false"/>
          <w:color w:val="000000"/>
          <w:sz w:val="28"/>
        </w:rPr>
        <w:t>
      документы о кредитной политике участников финансовой схемы;</w:t>
      </w:r>
    </w:p>
    <w:bookmarkEnd w:id="375"/>
    <w:bookmarkStart w:name="z407" w:id="376"/>
    <w:p>
      <w:pPr>
        <w:spacing w:after="0"/>
        <w:ind w:left="0"/>
        <w:jc w:val="both"/>
      </w:pPr>
      <w:r>
        <w:rPr>
          <w:rFonts w:ascii="Times New Roman"/>
          <w:b w:val="false"/>
          <w:i w:val="false"/>
          <w:color w:val="000000"/>
          <w:sz w:val="28"/>
        </w:rPr>
        <w:t>
      финансовая отчетность участников финансовой схемы (отдельная и консолидированная) с печатью и за подписью первого руководителя государственного органа – АБП либо лица его замещающего либо лица, уполномоченного отдельно по каждому бюджетному кредиту первым руководителем государственного органа – АБП и главного бухгалтера за последние три года, предшествующие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bookmarkEnd w:id="376"/>
    <w:bookmarkStart w:name="z408" w:id="377"/>
    <w:p>
      <w:pPr>
        <w:spacing w:after="0"/>
        <w:ind w:left="0"/>
        <w:jc w:val="both"/>
      </w:pPr>
      <w:r>
        <w:rPr>
          <w:rFonts w:ascii="Times New Roman"/>
          <w:b w:val="false"/>
          <w:i w:val="false"/>
          <w:color w:val="000000"/>
          <w:sz w:val="28"/>
        </w:rPr>
        <w:t>
      для участников финансовой схемы,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финансовой схемы имеет право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bookmarkEnd w:id="377"/>
    <w:bookmarkStart w:name="z409" w:id="378"/>
    <w:p>
      <w:pPr>
        <w:spacing w:after="0"/>
        <w:ind w:left="0"/>
        <w:jc w:val="both"/>
      </w:pPr>
      <w:r>
        <w:rPr>
          <w:rFonts w:ascii="Times New Roman"/>
          <w:b w:val="false"/>
          <w:i w:val="false"/>
          <w:color w:val="000000"/>
          <w:sz w:val="28"/>
        </w:rPr>
        <w:t>
      копия инвестиционного предложения и экономического заключения центрального или местного уполномоченного органа по государственному планированию на данное инвестиционное предложение;</w:t>
      </w:r>
    </w:p>
    <w:bookmarkEnd w:id="378"/>
    <w:bookmarkStart w:name="z410" w:id="379"/>
    <w:p>
      <w:pPr>
        <w:spacing w:after="0"/>
        <w:ind w:left="0"/>
        <w:jc w:val="both"/>
      </w:pPr>
      <w:r>
        <w:rPr>
          <w:rFonts w:ascii="Times New Roman"/>
          <w:b w:val="false"/>
          <w:i w:val="false"/>
          <w:color w:val="000000"/>
          <w:sz w:val="28"/>
        </w:rPr>
        <w:t>
      соответствующее заключение комплексной вневедомственной экспертизы;</w:t>
      </w:r>
    </w:p>
    <w:bookmarkEnd w:id="379"/>
    <w:bookmarkStart w:name="z411" w:id="380"/>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w:t>
      </w:r>
    </w:p>
    <w:bookmarkEnd w:id="380"/>
    <w:bookmarkStart w:name="z412" w:id="381"/>
    <w:p>
      <w:pPr>
        <w:spacing w:after="0"/>
        <w:ind w:left="0"/>
        <w:jc w:val="both"/>
      </w:pPr>
      <w:r>
        <w:rPr>
          <w:rFonts w:ascii="Times New Roman"/>
          <w:b w:val="false"/>
          <w:i w:val="false"/>
          <w:color w:val="000000"/>
          <w:sz w:val="28"/>
        </w:rPr>
        <w:t>
      финансовая отчетность участников финансовой схемы, составленная на последний день месяца, предшествующего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bookmarkEnd w:id="381"/>
    <w:bookmarkStart w:name="z413" w:id="382"/>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bookmarkEnd w:id="382"/>
    <w:bookmarkStart w:name="z414" w:id="383"/>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 содержит следующее:</w:t>
      </w:r>
    </w:p>
    <w:bookmarkEnd w:id="383"/>
    <w:bookmarkStart w:name="z415" w:id="384"/>
    <w:p>
      <w:pPr>
        <w:spacing w:after="0"/>
        <w:ind w:left="0"/>
        <w:jc w:val="both"/>
      </w:pPr>
      <w:r>
        <w:rPr>
          <w:rFonts w:ascii="Times New Roman"/>
          <w:b w:val="false"/>
          <w:i w:val="false"/>
          <w:color w:val="000000"/>
          <w:sz w:val="28"/>
        </w:rPr>
        <w:t>
      1) оценку анализа существующей ситуации в отрасли;</w:t>
      </w:r>
    </w:p>
    <w:bookmarkEnd w:id="384"/>
    <w:bookmarkStart w:name="z416" w:id="385"/>
    <w:p>
      <w:pPr>
        <w:spacing w:after="0"/>
        <w:ind w:left="0"/>
        <w:jc w:val="both"/>
      </w:pPr>
      <w:r>
        <w:rPr>
          <w:rFonts w:ascii="Times New Roman"/>
          <w:b w:val="false"/>
          <w:i w:val="false"/>
          <w:color w:val="000000"/>
          <w:sz w:val="28"/>
        </w:rPr>
        <w:t>
      2) оценку влияния реализации проекта на развитие отрасли с приведением количественных и качественных показателей и указанием роли и места проекта в структуре экономики отрасли;</w:t>
      </w:r>
    </w:p>
    <w:bookmarkEnd w:id="385"/>
    <w:bookmarkStart w:name="z417" w:id="386"/>
    <w:p>
      <w:pPr>
        <w:spacing w:after="0"/>
        <w:ind w:left="0"/>
        <w:jc w:val="both"/>
      </w:pPr>
      <w:r>
        <w:rPr>
          <w:rFonts w:ascii="Times New Roman"/>
          <w:b w:val="false"/>
          <w:i w:val="false"/>
          <w:color w:val="000000"/>
          <w:sz w:val="28"/>
        </w:rPr>
        <w:t>
      3) оценку достаточности и эффективности технических решений по мероприятиям проекта (по проектам, предполагающим строительство и (или) закуп оборудования).</w:t>
      </w:r>
    </w:p>
    <w:bookmarkEnd w:id="386"/>
    <w:bookmarkStart w:name="z418" w:id="387"/>
    <w:p>
      <w:pPr>
        <w:spacing w:after="0"/>
        <w:ind w:left="0"/>
        <w:jc w:val="both"/>
      </w:pPr>
      <w:r>
        <w:rPr>
          <w:rFonts w:ascii="Times New Roman"/>
          <w:b w:val="false"/>
          <w:i w:val="false"/>
          <w:color w:val="000000"/>
          <w:sz w:val="28"/>
        </w:rPr>
        <w:t>
      182-37. В паспорте проекта раскрывается краткая информация о проекте. Паспорт проекта содержит следующую информацию:</w:t>
      </w:r>
    </w:p>
    <w:bookmarkEnd w:id="387"/>
    <w:bookmarkStart w:name="z419" w:id="388"/>
    <w:p>
      <w:pPr>
        <w:spacing w:after="0"/>
        <w:ind w:left="0"/>
        <w:jc w:val="both"/>
      </w:pPr>
      <w:r>
        <w:rPr>
          <w:rFonts w:ascii="Times New Roman"/>
          <w:b w:val="false"/>
          <w:i w:val="false"/>
          <w:color w:val="000000"/>
          <w:sz w:val="28"/>
        </w:rPr>
        <w:t>
      наименование администратора бюджетной программы;</w:t>
      </w:r>
    </w:p>
    <w:bookmarkEnd w:id="388"/>
    <w:bookmarkStart w:name="z420" w:id="389"/>
    <w:p>
      <w:pPr>
        <w:spacing w:after="0"/>
        <w:ind w:left="0"/>
        <w:jc w:val="both"/>
      </w:pPr>
      <w:r>
        <w:rPr>
          <w:rFonts w:ascii="Times New Roman"/>
          <w:b w:val="false"/>
          <w:i w:val="false"/>
          <w:color w:val="000000"/>
          <w:sz w:val="28"/>
        </w:rPr>
        <w:t>
      наименование проекта;</w:t>
      </w:r>
    </w:p>
    <w:bookmarkEnd w:id="389"/>
    <w:bookmarkStart w:name="z421" w:id="390"/>
    <w:p>
      <w:pPr>
        <w:spacing w:after="0"/>
        <w:ind w:left="0"/>
        <w:jc w:val="both"/>
      </w:pPr>
      <w:r>
        <w:rPr>
          <w:rFonts w:ascii="Times New Roman"/>
          <w:b w:val="false"/>
          <w:i w:val="false"/>
          <w:color w:val="000000"/>
          <w:sz w:val="28"/>
        </w:rPr>
        <w:t>
      место реализации проекта (в случае строительства);</w:t>
      </w:r>
    </w:p>
    <w:bookmarkEnd w:id="390"/>
    <w:bookmarkStart w:name="z422" w:id="391"/>
    <w:p>
      <w:pPr>
        <w:spacing w:after="0"/>
        <w:ind w:left="0"/>
        <w:jc w:val="both"/>
      </w:pPr>
      <w:r>
        <w:rPr>
          <w:rFonts w:ascii="Times New Roman"/>
          <w:b w:val="false"/>
          <w:i w:val="false"/>
          <w:color w:val="000000"/>
          <w:sz w:val="28"/>
        </w:rPr>
        <w:t>
      цель и задачи проекта, в том числе в количественном выражении;</w:t>
      </w:r>
    </w:p>
    <w:bookmarkEnd w:id="391"/>
    <w:bookmarkStart w:name="z423" w:id="392"/>
    <w:p>
      <w:pPr>
        <w:spacing w:after="0"/>
        <w:ind w:left="0"/>
        <w:jc w:val="both"/>
      </w:pPr>
      <w:r>
        <w:rPr>
          <w:rFonts w:ascii="Times New Roman"/>
          <w:b w:val="false"/>
          <w:i w:val="false"/>
          <w:color w:val="000000"/>
          <w:sz w:val="28"/>
        </w:rPr>
        <w:t>
      период реализации проекта, в том числе период строительства объекта (в случае строительства);</w:t>
      </w:r>
    </w:p>
    <w:bookmarkEnd w:id="392"/>
    <w:bookmarkStart w:name="z424" w:id="393"/>
    <w:p>
      <w:pPr>
        <w:spacing w:after="0"/>
        <w:ind w:left="0"/>
        <w:jc w:val="both"/>
      </w:pPr>
      <w:r>
        <w:rPr>
          <w:rFonts w:ascii="Times New Roman"/>
          <w:b w:val="false"/>
          <w:i w:val="false"/>
          <w:color w:val="000000"/>
          <w:sz w:val="28"/>
        </w:rPr>
        <w:t>
      компоненты проекта;</w:t>
      </w:r>
    </w:p>
    <w:bookmarkEnd w:id="393"/>
    <w:bookmarkStart w:name="z425" w:id="394"/>
    <w:p>
      <w:pPr>
        <w:spacing w:after="0"/>
        <w:ind w:left="0"/>
        <w:jc w:val="both"/>
      </w:pPr>
      <w:r>
        <w:rPr>
          <w:rFonts w:ascii="Times New Roman"/>
          <w:b w:val="false"/>
          <w:i w:val="false"/>
          <w:color w:val="000000"/>
          <w:sz w:val="28"/>
        </w:rPr>
        <w:t>
      планируемый объем бюджетного кредита;</w:t>
      </w:r>
    </w:p>
    <w:bookmarkEnd w:id="394"/>
    <w:bookmarkStart w:name="z426" w:id="395"/>
    <w:p>
      <w:pPr>
        <w:spacing w:after="0"/>
        <w:ind w:left="0"/>
        <w:jc w:val="both"/>
      </w:pPr>
      <w:r>
        <w:rPr>
          <w:rFonts w:ascii="Times New Roman"/>
          <w:b w:val="false"/>
          <w:i w:val="false"/>
          <w:color w:val="000000"/>
          <w:sz w:val="28"/>
        </w:rPr>
        <w:t>
      условия предоставления бюджетного кредита (цель предоставления кредита, ставка вознаграждения, период освоения кредита заемщиком, периодичность погашения основного долга и выплаты вознаграждения по нему, наличие льготного периода, метод погашения кредита);</w:t>
      </w:r>
    </w:p>
    <w:bookmarkEnd w:id="395"/>
    <w:bookmarkStart w:name="z427" w:id="396"/>
    <w:p>
      <w:pPr>
        <w:spacing w:after="0"/>
        <w:ind w:left="0"/>
        <w:jc w:val="both"/>
      </w:pPr>
      <w:r>
        <w:rPr>
          <w:rFonts w:ascii="Times New Roman"/>
          <w:b w:val="false"/>
          <w:i w:val="false"/>
          <w:color w:val="000000"/>
          <w:sz w:val="28"/>
        </w:rPr>
        <w:t>
      основные выгодополучатели от реализации проекта.</w:t>
      </w:r>
    </w:p>
    <w:bookmarkEnd w:id="396"/>
    <w:bookmarkStart w:name="z428" w:id="397"/>
    <w:p>
      <w:pPr>
        <w:spacing w:after="0"/>
        <w:ind w:left="0"/>
        <w:jc w:val="both"/>
      </w:pPr>
      <w:r>
        <w:rPr>
          <w:rFonts w:ascii="Times New Roman"/>
          <w:b w:val="false"/>
          <w:i w:val="false"/>
          <w:color w:val="000000"/>
          <w:sz w:val="28"/>
        </w:rPr>
        <w:t>
      182-38. В институциональном разделе описывается предлагаемая оптимальная схема управления проектом, участники финансовой схемы проекта и их функции, порядок их взаимодействия.</w:t>
      </w:r>
    </w:p>
    <w:bookmarkEnd w:id="397"/>
    <w:bookmarkStart w:name="z429" w:id="398"/>
    <w:p>
      <w:pPr>
        <w:spacing w:after="0"/>
        <w:ind w:left="0"/>
        <w:jc w:val="both"/>
      </w:pPr>
      <w:r>
        <w:rPr>
          <w:rFonts w:ascii="Times New Roman"/>
          <w:b w:val="false"/>
          <w:i w:val="false"/>
          <w:color w:val="000000"/>
          <w:sz w:val="28"/>
        </w:rPr>
        <w:t>
      Данный раздел включает:</w:t>
      </w:r>
    </w:p>
    <w:bookmarkEnd w:id="398"/>
    <w:bookmarkStart w:name="z430" w:id="399"/>
    <w:p>
      <w:pPr>
        <w:spacing w:after="0"/>
        <w:ind w:left="0"/>
        <w:jc w:val="both"/>
      </w:pPr>
      <w:r>
        <w:rPr>
          <w:rFonts w:ascii="Times New Roman"/>
          <w:b w:val="false"/>
          <w:i w:val="false"/>
          <w:color w:val="000000"/>
          <w:sz w:val="28"/>
        </w:rPr>
        <w:t>
      1) информацию по каждому участнику финансовой схемы, а также финансовую схему реализации мероприятий с указанием сумм и направлений денежных потоков;</w:t>
      </w:r>
    </w:p>
    <w:bookmarkEnd w:id="399"/>
    <w:bookmarkStart w:name="z431" w:id="400"/>
    <w:p>
      <w:pPr>
        <w:spacing w:after="0"/>
        <w:ind w:left="0"/>
        <w:jc w:val="both"/>
      </w:pPr>
      <w:r>
        <w:rPr>
          <w:rFonts w:ascii="Times New Roman"/>
          <w:b w:val="false"/>
          <w:i w:val="false"/>
          <w:color w:val="000000"/>
          <w:sz w:val="28"/>
        </w:rPr>
        <w:t>
      2) информацию о стратегических предпосылках проекта, в частности, информацию о стратегических и программных документах, в реализацию которых планируются мероприятия по ФЭО бюджетного кредита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 нормативные правовые акты, документы Системы государственного планирования Республики Казахстан).</w:t>
      </w:r>
    </w:p>
    <w:bookmarkEnd w:id="400"/>
    <w:bookmarkStart w:name="z432" w:id="401"/>
    <w:p>
      <w:pPr>
        <w:spacing w:after="0"/>
        <w:ind w:left="0"/>
        <w:jc w:val="both"/>
      </w:pPr>
      <w:r>
        <w:rPr>
          <w:rFonts w:ascii="Times New Roman"/>
          <w:b w:val="false"/>
          <w:i w:val="false"/>
          <w:color w:val="000000"/>
          <w:sz w:val="28"/>
        </w:rPr>
        <w:t>
      182-39. Маркетинговый раздел содержит анализ существующей и прогнозируемой (на период реализации проекта) конъюнктуры спроса на образующуюся в результате реализации проекта продукцию (товары/услуги) и предложения потребляемых факторов производства.</w:t>
      </w:r>
    </w:p>
    <w:bookmarkEnd w:id="401"/>
    <w:bookmarkStart w:name="z433" w:id="402"/>
    <w:p>
      <w:pPr>
        <w:spacing w:after="0"/>
        <w:ind w:left="0"/>
        <w:jc w:val="both"/>
      </w:pPr>
      <w:r>
        <w:rPr>
          <w:rFonts w:ascii="Times New Roman"/>
          <w:b w:val="false"/>
          <w:i w:val="false"/>
          <w:color w:val="000000"/>
          <w:sz w:val="28"/>
        </w:rPr>
        <w:t>
      Данный раздел включает:</w:t>
      </w:r>
    </w:p>
    <w:bookmarkEnd w:id="402"/>
    <w:bookmarkStart w:name="z434" w:id="403"/>
    <w:p>
      <w:pPr>
        <w:spacing w:after="0"/>
        <w:ind w:left="0"/>
        <w:jc w:val="both"/>
      </w:pPr>
      <w:r>
        <w:rPr>
          <w:rFonts w:ascii="Times New Roman"/>
          <w:b w:val="false"/>
          <w:i w:val="false"/>
          <w:color w:val="000000"/>
          <w:sz w:val="28"/>
        </w:rPr>
        <w:t>
      1) анализ существующей социально-экономической ситуации в отрасли (регионе) и Республике Казахстан и перспективы ее развития без учета проекта, в том числе:</w:t>
      </w:r>
    </w:p>
    <w:bookmarkEnd w:id="403"/>
    <w:bookmarkStart w:name="z435" w:id="404"/>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 и тому подобное);</w:t>
      </w:r>
    </w:p>
    <w:bookmarkEnd w:id="404"/>
    <w:bookmarkStart w:name="z436" w:id="405"/>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405"/>
    <w:bookmarkStart w:name="z437" w:id="406"/>
    <w:p>
      <w:pPr>
        <w:spacing w:after="0"/>
        <w:ind w:left="0"/>
        <w:jc w:val="both"/>
      </w:pPr>
      <w:r>
        <w:rPr>
          <w:rFonts w:ascii="Times New Roman"/>
          <w:b w:val="false"/>
          <w:i w:val="false"/>
          <w:color w:val="000000"/>
          <w:sz w:val="28"/>
        </w:rPr>
        <w:t>
      описание существующей проблемы в отрасли, которую планируется решить посредством реализации проекта;</w:t>
      </w:r>
    </w:p>
    <w:bookmarkEnd w:id="406"/>
    <w:bookmarkStart w:name="z438" w:id="407"/>
    <w:p>
      <w:pPr>
        <w:spacing w:after="0"/>
        <w:ind w:left="0"/>
        <w:jc w:val="both"/>
      </w:pPr>
      <w:r>
        <w:rPr>
          <w:rFonts w:ascii="Times New Roman"/>
          <w:b w:val="false"/>
          <w:i w:val="false"/>
          <w:color w:val="000000"/>
          <w:sz w:val="28"/>
        </w:rPr>
        <w:t>
      2) анализ перспектив развития социально-экономической ситуации в отрасли (регионе) и в Республике Казахстан в случае реализации проекта, в том числе:</w:t>
      </w:r>
    </w:p>
    <w:bookmarkEnd w:id="407"/>
    <w:bookmarkStart w:name="z439" w:id="408"/>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 и другие);</w:t>
      </w:r>
    </w:p>
    <w:bookmarkEnd w:id="408"/>
    <w:bookmarkStart w:name="z440" w:id="409"/>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409"/>
    <w:bookmarkStart w:name="z441" w:id="410"/>
    <w:p>
      <w:pPr>
        <w:spacing w:after="0"/>
        <w:ind w:left="0"/>
        <w:jc w:val="both"/>
      </w:pPr>
      <w:r>
        <w:rPr>
          <w:rFonts w:ascii="Times New Roman"/>
          <w:b w:val="false"/>
          <w:i w:val="false"/>
          <w:color w:val="000000"/>
          <w:sz w:val="28"/>
        </w:rPr>
        <w:t>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проекта;</w:t>
      </w:r>
    </w:p>
    <w:bookmarkEnd w:id="410"/>
    <w:bookmarkStart w:name="z442" w:id="411"/>
    <w:p>
      <w:pPr>
        <w:spacing w:after="0"/>
        <w:ind w:left="0"/>
        <w:jc w:val="both"/>
      </w:pPr>
      <w:r>
        <w:rPr>
          <w:rFonts w:ascii="Times New Roman"/>
          <w:b w:val="false"/>
          <w:i w:val="false"/>
          <w:color w:val="000000"/>
          <w:sz w:val="28"/>
        </w:rPr>
        <w:t>
      анализ объемов, видов и цен на продукцию (товары/услуги), которая производится с учетом текущей ситуации в отрасли (регионе) по категориям потребителей;</w:t>
      </w:r>
    </w:p>
    <w:bookmarkEnd w:id="411"/>
    <w:bookmarkStart w:name="z443" w:id="412"/>
    <w:p>
      <w:pPr>
        <w:spacing w:after="0"/>
        <w:ind w:left="0"/>
        <w:jc w:val="both"/>
      </w:pPr>
      <w:r>
        <w:rPr>
          <w:rFonts w:ascii="Times New Roman"/>
          <w:b w:val="false"/>
          <w:i w:val="false"/>
          <w:color w:val="000000"/>
          <w:sz w:val="28"/>
        </w:rPr>
        <w:t>
      3) анализ объемов, видов и цен на продукцию (товары/услуги), которая будет производиться в результате реализации проекта по категориям потребителей:</w:t>
      </w:r>
    </w:p>
    <w:bookmarkEnd w:id="412"/>
    <w:bookmarkStart w:name="z444" w:id="413"/>
    <w:p>
      <w:pPr>
        <w:spacing w:after="0"/>
        <w:ind w:left="0"/>
        <w:jc w:val="both"/>
      </w:pPr>
      <w:r>
        <w:rPr>
          <w:rFonts w:ascii="Times New Roman"/>
          <w:b w:val="false"/>
          <w:i w:val="false"/>
          <w:color w:val="000000"/>
          <w:sz w:val="28"/>
        </w:rPr>
        <w:t>
      анализ рынков сырья, материалов, оборудования, необходимых для реализации проекта, в том числе сравнительный анализ по производителям и поставщикам, ценам, качеству и условиям поставки продукции;</w:t>
      </w:r>
    </w:p>
    <w:bookmarkEnd w:id="413"/>
    <w:bookmarkStart w:name="z445" w:id="414"/>
    <w:p>
      <w:pPr>
        <w:spacing w:after="0"/>
        <w:ind w:left="0"/>
        <w:jc w:val="both"/>
      </w:pPr>
      <w:r>
        <w:rPr>
          <w:rFonts w:ascii="Times New Roman"/>
          <w:b w:val="false"/>
          <w:i w:val="false"/>
          <w:color w:val="000000"/>
          <w:sz w:val="28"/>
        </w:rPr>
        <w:t>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bookmarkEnd w:id="414"/>
    <w:bookmarkStart w:name="z446" w:id="415"/>
    <w:p>
      <w:pPr>
        <w:spacing w:after="0"/>
        <w:ind w:left="0"/>
        <w:jc w:val="both"/>
      </w:pPr>
      <w:r>
        <w:rPr>
          <w:rFonts w:ascii="Times New Roman"/>
          <w:b w:val="false"/>
          <w:i w:val="false"/>
          <w:color w:val="000000"/>
          <w:sz w:val="28"/>
        </w:rPr>
        <w:t>
      182-40. В финансовом разделе приводится обоснование объема бюджетного кредита и цели кредитования, описание и обоснование исходных данных финансовой модели, анализ финансовой эффективности проекта, обоснование условий предоставления и возможности своевременного возврата бюджетного кредита, а также анализ заемщика и иных участников финансовой схемы. Кроме того, раскрываются принятые в рамках ФЭО бюджетного кредита финансовые решения.</w:t>
      </w:r>
    </w:p>
    <w:bookmarkEnd w:id="415"/>
    <w:bookmarkStart w:name="z447" w:id="416"/>
    <w:p>
      <w:pPr>
        <w:spacing w:after="0"/>
        <w:ind w:left="0"/>
        <w:jc w:val="both"/>
      </w:pPr>
      <w:r>
        <w:rPr>
          <w:rFonts w:ascii="Times New Roman"/>
          <w:b w:val="false"/>
          <w:i w:val="false"/>
          <w:color w:val="000000"/>
          <w:sz w:val="28"/>
        </w:rPr>
        <w:t>
      Данный раздел включает:</w:t>
      </w:r>
    </w:p>
    <w:bookmarkEnd w:id="416"/>
    <w:bookmarkStart w:name="z448" w:id="417"/>
    <w:p>
      <w:pPr>
        <w:spacing w:after="0"/>
        <w:ind w:left="0"/>
        <w:jc w:val="both"/>
      </w:pPr>
      <w:r>
        <w:rPr>
          <w:rFonts w:ascii="Times New Roman"/>
          <w:b w:val="false"/>
          <w:i w:val="false"/>
          <w:color w:val="000000"/>
          <w:sz w:val="28"/>
        </w:rPr>
        <w:t>
      1) обоснование объема бюджетного кредита, подтвержденное документально и расчетами в разрезе каждого мероприятия ФЭО бюджетного кредита, в том числе:</w:t>
      </w:r>
    </w:p>
    <w:bookmarkEnd w:id="417"/>
    <w:bookmarkStart w:name="z449" w:id="418"/>
    <w:p>
      <w:pPr>
        <w:spacing w:after="0"/>
        <w:ind w:left="0"/>
        <w:jc w:val="both"/>
      </w:pPr>
      <w:r>
        <w:rPr>
          <w:rFonts w:ascii="Times New Roman"/>
          <w:b w:val="false"/>
          <w:i w:val="false"/>
          <w:color w:val="000000"/>
          <w:sz w:val="28"/>
        </w:rPr>
        <w:t>
      обоснование перечня, количества и качества приобретаемых продуктов (в случае их приобретения);</w:t>
      </w:r>
    </w:p>
    <w:bookmarkEnd w:id="418"/>
    <w:bookmarkStart w:name="z450" w:id="419"/>
    <w:p>
      <w:pPr>
        <w:spacing w:after="0"/>
        <w:ind w:left="0"/>
        <w:jc w:val="both"/>
      </w:pPr>
      <w:r>
        <w:rPr>
          <w:rFonts w:ascii="Times New Roman"/>
          <w:b w:val="false"/>
          <w:i w:val="false"/>
          <w:color w:val="000000"/>
          <w:sz w:val="28"/>
        </w:rPr>
        <w:t>
      анализ цен на продукты, приобретаемые за счет бюджетного кредита (информацию о динамике цен за последние два года и возможные изменения текущих цен и события, которые могут привести к такому изменению), в случае их приобретения;</w:t>
      </w:r>
    </w:p>
    <w:bookmarkEnd w:id="419"/>
    <w:bookmarkStart w:name="z451" w:id="420"/>
    <w:p>
      <w:pPr>
        <w:spacing w:after="0"/>
        <w:ind w:left="0"/>
        <w:jc w:val="both"/>
      </w:pPr>
      <w:r>
        <w:rPr>
          <w:rFonts w:ascii="Times New Roman"/>
          <w:b w:val="false"/>
          <w:i w:val="false"/>
          <w:color w:val="000000"/>
          <w:sz w:val="28"/>
        </w:rPr>
        <w:t>
      2) обоснование всех исходных данных, применяемых в расчетах финансовой модели для всех участников финансовой схемы, с приведением:</w:t>
      </w:r>
    </w:p>
    <w:bookmarkEnd w:id="420"/>
    <w:bookmarkStart w:name="z452" w:id="421"/>
    <w:p>
      <w:pPr>
        <w:spacing w:after="0"/>
        <w:ind w:left="0"/>
        <w:jc w:val="both"/>
      </w:pPr>
      <w:r>
        <w:rPr>
          <w:rFonts w:ascii="Times New Roman"/>
          <w:b w:val="false"/>
          <w:i w:val="false"/>
          <w:color w:val="000000"/>
          <w:sz w:val="28"/>
        </w:rPr>
        <w:t>
      подробного описания условий и обоснования предоставления бюджетного кредита (цель предоставления кредита, ставка вознаграждения, период освоения кредита заемщиком, периодичность погашения основного долга и выплаты вознаграждения по нему, наличие льготного периода, метод погашения кредита и другие);</w:t>
      </w:r>
    </w:p>
    <w:bookmarkEnd w:id="421"/>
    <w:bookmarkStart w:name="z453" w:id="422"/>
    <w:p>
      <w:pPr>
        <w:spacing w:after="0"/>
        <w:ind w:left="0"/>
        <w:jc w:val="both"/>
      </w:pPr>
      <w:r>
        <w:rPr>
          <w:rFonts w:ascii="Times New Roman"/>
          <w:b w:val="false"/>
          <w:i w:val="false"/>
          <w:color w:val="000000"/>
          <w:sz w:val="28"/>
        </w:rPr>
        <w:t>
      обоснования продолжительности периода реализации проекта;</w:t>
      </w:r>
    </w:p>
    <w:bookmarkEnd w:id="422"/>
    <w:bookmarkStart w:name="z454" w:id="423"/>
    <w:p>
      <w:pPr>
        <w:spacing w:after="0"/>
        <w:ind w:left="0"/>
        <w:jc w:val="both"/>
      </w:pPr>
      <w:r>
        <w:rPr>
          <w:rFonts w:ascii="Times New Roman"/>
          <w:b w:val="false"/>
          <w:i w:val="false"/>
          <w:color w:val="000000"/>
          <w:sz w:val="28"/>
        </w:rPr>
        <w:t>
      информации о наличии/отсутствии требований к обеспечению и соблюдению ковенантов участниками финансовой схемы;</w:t>
      </w:r>
    </w:p>
    <w:bookmarkEnd w:id="423"/>
    <w:bookmarkStart w:name="z455" w:id="424"/>
    <w:p>
      <w:pPr>
        <w:spacing w:after="0"/>
        <w:ind w:left="0"/>
        <w:jc w:val="both"/>
      </w:pPr>
      <w:r>
        <w:rPr>
          <w:rFonts w:ascii="Times New Roman"/>
          <w:b w:val="false"/>
          <w:i w:val="false"/>
          <w:color w:val="000000"/>
          <w:sz w:val="28"/>
        </w:rPr>
        <w:t>
      структуры кредитного портфеля участников финансовой схемы и оценки его изменения в случае реализации проекта;</w:t>
      </w:r>
    </w:p>
    <w:bookmarkEnd w:id="424"/>
    <w:bookmarkStart w:name="z456" w:id="425"/>
    <w:p>
      <w:pPr>
        <w:spacing w:after="0"/>
        <w:ind w:left="0"/>
        <w:jc w:val="both"/>
      </w:pPr>
      <w:r>
        <w:rPr>
          <w:rFonts w:ascii="Times New Roman"/>
          <w:b w:val="false"/>
          <w:i w:val="false"/>
          <w:color w:val="000000"/>
          <w:sz w:val="28"/>
        </w:rPr>
        <w:t>
      обоснования себестоимости реализуемой продукции (товаров/услуг), в том числе обоснования ее роста или снижения (раскрытие информации осуществляется по каждому продукту);</w:t>
      </w:r>
    </w:p>
    <w:bookmarkEnd w:id="425"/>
    <w:bookmarkStart w:name="z457" w:id="426"/>
    <w:p>
      <w:pPr>
        <w:spacing w:after="0"/>
        <w:ind w:left="0"/>
        <w:jc w:val="both"/>
      </w:pPr>
      <w:r>
        <w:rPr>
          <w:rFonts w:ascii="Times New Roman"/>
          <w:b w:val="false"/>
          <w:i w:val="false"/>
          <w:color w:val="000000"/>
          <w:sz w:val="28"/>
        </w:rPr>
        <w:t>
      обоснования планируемых расходов по реализации продукции, в том числе обоснования их роста или снижения (раскрытие информации осуществляется по каждой подгруппе);</w:t>
      </w:r>
    </w:p>
    <w:bookmarkEnd w:id="426"/>
    <w:bookmarkStart w:name="z458" w:id="427"/>
    <w:p>
      <w:pPr>
        <w:spacing w:after="0"/>
        <w:ind w:left="0"/>
        <w:jc w:val="both"/>
      </w:pPr>
      <w:r>
        <w:rPr>
          <w:rFonts w:ascii="Times New Roman"/>
          <w:b w:val="false"/>
          <w:i w:val="false"/>
          <w:color w:val="000000"/>
          <w:sz w:val="28"/>
        </w:rPr>
        <w:t>
      обоснования планируемых административных расходов, в том числе обоснования их роста или снижения (раскрытие информации осуществляется по каждой подгруппе);</w:t>
      </w:r>
    </w:p>
    <w:bookmarkEnd w:id="427"/>
    <w:bookmarkStart w:name="z459" w:id="428"/>
    <w:p>
      <w:pPr>
        <w:spacing w:after="0"/>
        <w:ind w:left="0"/>
        <w:jc w:val="both"/>
      </w:pPr>
      <w:r>
        <w:rPr>
          <w:rFonts w:ascii="Times New Roman"/>
          <w:b w:val="false"/>
          <w:i w:val="false"/>
          <w:color w:val="000000"/>
          <w:sz w:val="28"/>
        </w:rPr>
        <w:t>
      обоснования планируемых расходов по маркетингу и рекламе, в том числе обоснования их роста или снижения (раскрытие информации осуществляется по каждой подгруппе);</w:t>
      </w:r>
    </w:p>
    <w:bookmarkEnd w:id="428"/>
    <w:bookmarkStart w:name="z460" w:id="429"/>
    <w:p>
      <w:pPr>
        <w:spacing w:after="0"/>
        <w:ind w:left="0"/>
        <w:jc w:val="both"/>
      </w:pPr>
      <w:r>
        <w:rPr>
          <w:rFonts w:ascii="Times New Roman"/>
          <w:b w:val="false"/>
          <w:i w:val="false"/>
          <w:color w:val="000000"/>
          <w:sz w:val="28"/>
        </w:rPr>
        <w:t>
      обоснования планируемых расходов по вознаграждениям;</w:t>
      </w:r>
    </w:p>
    <w:bookmarkEnd w:id="429"/>
    <w:bookmarkStart w:name="z461" w:id="430"/>
    <w:p>
      <w:pPr>
        <w:spacing w:after="0"/>
        <w:ind w:left="0"/>
        <w:jc w:val="both"/>
      </w:pPr>
      <w:r>
        <w:rPr>
          <w:rFonts w:ascii="Times New Roman"/>
          <w:b w:val="false"/>
          <w:i w:val="false"/>
          <w:color w:val="000000"/>
          <w:sz w:val="28"/>
        </w:rPr>
        <w:t>
      обоснования расходов, связанных с выбытием активов;</w:t>
      </w:r>
    </w:p>
    <w:bookmarkEnd w:id="430"/>
    <w:bookmarkStart w:name="z462" w:id="431"/>
    <w:p>
      <w:pPr>
        <w:spacing w:after="0"/>
        <w:ind w:left="0"/>
        <w:jc w:val="both"/>
      </w:pPr>
      <w:r>
        <w:rPr>
          <w:rFonts w:ascii="Times New Roman"/>
          <w:b w:val="false"/>
          <w:i w:val="false"/>
          <w:color w:val="000000"/>
          <w:sz w:val="28"/>
        </w:rPr>
        <w:t>
      обоснования расходов, связанных с операционной арендой;</w:t>
      </w:r>
    </w:p>
    <w:bookmarkEnd w:id="431"/>
    <w:bookmarkStart w:name="z463" w:id="432"/>
    <w:p>
      <w:pPr>
        <w:spacing w:after="0"/>
        <w:ind w:left="0"/>
        <w:jc w:val="both"/>
      </w:pPr>
      <w:r>
        <w:rPr>
          <w:rFonts w:ascii="Times New Roman"/>
          <w:b w:val="false"/>
          <w:i w:val="false"/>
          <w:color w:val="000000"/>
          <w:sz w:val="28"/>
        </w:rPr>
        <w:t>
      обоснования расходов по инвестициям, учитываемых методом долевого участия;</w:t>
      </w:r>
    </w:p>
    <w:bookmarkEnd w:id="432"/>
    <w:bookmarkStart w:name="z464" w:id="433"/>
    <w:p>
      <w:pPr>
        <w:spacing w:after="0"/>
        <w:ind w:left="0"/>
        <w:jc w:val="both"/>
      </w:pPr>
      <w:r>
        <w:rPr>
          <w:rFonts w:ascii="Times New Roman"/>
          <w:b w:val="false"/>
          <w:i w:val="false"/>
          <w:color w:val="000000"/>
          <w:sz w:val="28"/>
        </w:rPr>
        <w:t>
      планируемых расходов, связанных с прекращаемой деятельностью;</w:t>
      </w:r>
    </w:p>
    <w:bookmarkEnd w:id="433"/>
    <w:bookmarkStart w:name="z465" w:id="434"/>
    <w:p>
      <w:pPr>
        <w:spacing w:after="0"/>
        <w:ind w:left="0"/>
        <w:jc w:val="both"/>
      </w:pPr>
      <w:r>
        <w:rPr>
          <w:rFonts w:ascii="Times New Roman"/>
          <w:b w:val="false"/>
          <w:i w:val="false"/>
          <w:color w:val="000000"/>
          <w:sz w:val="28"/>
        </w:rPr>
        <w:t>
      прочих планируемых расходов;</w:t>
      </w:r>
    </w:p>
    <w:bookmarkEnd w:id="434"/>
    <w:bookmarkStart w:name="z466" w:id="435"/>
    <w:p>
      <w:pPr>
        <w:spacing w:after="0"/>
        <w:ind w:left="0"/>
        <w:jc w:val="both"/>
      </w:pPr>
      <w:r>
        <w:rPr>
          <w:rFonts w:ascii="Times New Roman"/>
          <w:b w:val="false"/>
          <w:i w:val="false"/>
          <w:color w:val="000000"/>
          <w:sz w:val="28"/>
        </w:rPr>
        <w:t>
      обоснования доходной части проекта с приведением доходов от продаж и иных источников;</w:t>
      </w:r>
    </w:p>
    <w:bookmarkEnd w:id="435"/>
    <w:bookmarkStart w:name="z467" w:id="436"/>
    <w:p>
      <w:pPr>
        <w:spacing w:after="0"/>
        <w:ind w:left="0"/>
        <w:jc w:val="both"/>
      </w:pPr>
      <w:r>
        <w:rPr>
          <w:rFonts w:ascii="Times New Roman"/>
          <w:b w:val="false"/>
          <w:i w:val="false"/>
          <w:color w:val="000000"/>
          <w:sz w:val="28"/>
        </w:rPr>
        <w:t>
      обоснования маржи участников финансовой схемы.</w:t>
      </w:r>
    </w:p>
    <w:bookmarkEnd w:id="436"/>
    <w:bookmarkStart w:name="z468" w:id="437"/>
    <w:p>
      <w:pPr>
        <w:spacing w:after="0"/>
        <w:ind w:left="0"/>
        <w:jc w:val="both"/>
      </w:pPr>
      <w:r>
        <w:rPr>
          <w:rFonts w:ascii="Times New Roman"/>
          <w:b w:val="false"/>
          <w:i w:val="false"/>
          <w:color w:val="000000"/>
          <w:sz w:val="28"/>
        </w:rPr>
        <w:t xml:space="preserve">
      Финансовая модель составляется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настоящим Правилам и представляется в электронном формате Excel;</w:t>
      </w:r>
    </w:p>
    <w:bookmarkEnd w:id="437"/>
    <w:bookmarkStart w:name="z470" w:id="438"/>
    <w:p>
      <w:pPr>
        <w:spacing w:after="0"/>
        <w:ind w:left="0"/>
        <w:jc w:val="both"/>
      </w:pPr>
      <w:r>
        <w:rPr>
          <w:rFonts w:ascii="Times New Roman"/>
          <w:b w:val="false"/>
          <w:i w:val="false"/>
          <w:color w:val="000000"/>
          <w:sz w:val="28"/>
        </w:rPr>
        <w:t>
      3) анализ эффективности проекта, реализуемого за счет бюджетного кредита.</w:t>
      </w:r>
    </w:p>
    <w:bookmarkEnd w:id="438"/>
    <w:bookmarkStart w:name="z471" w:id="439"/>
    <w:p>
      <w:pPr>
        <w:spacing w:after="0"/>
        <w:ind w:left="0"/>
        <w:jc w:val="both"/>
      </w:pPr>
      <w:r>
        <w:rPr>
          <w:rFonts w:ascii="Times New Roman"/>
          <w:b w:val="false"/>
          <w:i w:val="false"/>
          <w:color w:val="000000"/>
          <w:sz w:val="28"/>
        </w:rPr>
        <w:t>
      В данной главе необходимо представить описание результатов расчета следующих показателей:</w:t>
      </w:r>
    </w:p>
    <w:bookmarkEnd w:id="439"/>
    <w:bookmarkStart w:name="z472" w:id="440"/>
    <w:p>
      <w:pPr>
        <w:spacing w:after="0"/>
        <w:ind w:left="0"/>
        <w:jc w:val="both"/>
      </w:pPr>
      <w:r>
        <w:rPr>
          <w:rFonts w:ascii="Times New Roman"/>
          <w:b w:val="false"/>
          <w:i w:val="false"/>
          <w:color w:val="000000"/>
          <w:sz w:val="28"/>
        </w:rPr>
        <w:t>
      простой срок окупаемости (payback period, PP);</w:t>
      </w:r>
    </w:p>
    <w:bookmarkEnd w:id="440"/>
    <w:bookmarkStart w:name="z473" w:id="441"/>
    <w:p>
      <w:pPr>
        <w:spacing w:after="0"/>
        <w:ind w:left="0"/>
        <w:jc w:val="both"/>
      </w:pPr>
      <w:r>
        <w:rPr>
          <w:rFonts w:ascii="Times New Roman"/>
          <w:b w:val="false"/>
          <w:i w:val="false"/>
          <w:color w:val="000000"/>
          <w:sz w:val="28"/>
        </w:rPr>
        <w:t>
      дисконтированный период окупаемости (discounted payback period, DPP);</w:t>
      </w:r>
    </w:p>
    <w:bookmarkEnd w:id="441"/>
    <w:bookmarkStart w:name="z474" w:id="442"/>
    <w:p>
      <w:pPr>
        <w:spacing w:after="0"/>
        <w:ind w:left="0"/>
        <w:jc w:val="both"/>
      </w:pPr>
      <w:r>
        <w:rPr>
          <w:rFonts w:ascii="Times New Roman"/>
          <w:b w:val="false"/>
          <w:i w:val="false"/>
          <w:color w:val="000000"/>
          <w:sz w:val="28"/>
        </w:rPr>
        <w:t>
      чистый дисконтированный доход (net present value, NPV);</w:t>
      </w:r>
    </w:p>
    <w:bookmarkEnd w:id="442"/>
    <w:bookmarkStart w:name="z475" w:id="443"/>
    <w:p>
      <w:pPr>
        <w:spacing w:after="0"/>
        <w:ind w:left="0"/>
        <w:jc w:val="both"/>
      </w:pPr>
      <w:r>
        <w:rPr>
          <w:rFonts w:ascii="Times New Roman"/>
          <w:b w:val="false"/>
          <w:i w:val="false"/>
          <w:color w:val="000000"/>
          <w:sz w:val="28"/>
        </w:rPr>
        <w:t>
      внутренняя норма доходности (internal rate of return, IRR);</w:t>
      </w:r>
    </w:p>
    <w:bookmarkEnd w:id="443"/>
    <w:bookmarkStart w:name="z476" w:id="444"/>
    <w:p>
      <w:pPr>
        <w:spacing w:after="0"/>
        <w:ind w:left="0"/>
        <w:jc w:val="both"/>
      </w:pPr>
      <w:r>
        <w:rPr>
          <w:rFonts w:ascii="Times New Roman"/>
          <w:b w:val="false"/>
          <w:i w:val="false"/>
          <w:color w:val="000000"/>
          <w:sz w:val="28"/>
        </w:rPr>
        <w:t>
      индекс доходности (profitability index, PI).</w:t>
      </w:r>
    </w:p>
    <w:bookmarkEnd w:id="444"/>
    <w:bookmarkStart w:name="z477" w:id="445"/>
    <w:p>
      <w:pPr>
        <w:spacing w:after="0"/>
        <w:ind w:left="0"/>
        <w:jc w:val="both"/>
      </w:pPr>
      <w:r>
        <w:rPr>
          <w:rFonts w:ascii="Times New Roman"/>
          <w:b w:val="false"/>
          <w:i w:val="false"/>
          <w:color w:val="000000"/>
          <w:sz w:val="28"/>
        </w:rPr>
        <w:t xml:space="preserve">
      Расчет показателей производится в соответствии с </w:t>
      </w:r>
      <w:r>
        <w:rPr>
          <w:rFonts w:ascii="Times New Roman"/>
          <w:b w:val="false"/>
          <w:i w:val="false"/>
          <w:color w:val="000000"/>
          <w:sz w:val="28"/>
        </w:rPr>
        <w:t>приложением 47</w:t>
      </w:r>
      <w:r>
        <w:rPr>
          <w:rFonts w:ascii="Times New Roman"/>
          <w:b w:val="false"/>
          <w:i w:val="false"/>
          <w:color w:val="000000"/>
          <w:sz w:val="28"/>
        </w:rPr>
        <w:t xml:space="preserve"> к настоящим Правилам;</w:t>
      </w:r>
    </w:p>
    <w:bookmarkEnd w:id="445"/>
    <w:bookmarkStart w:name="z478" w:id="446"/>
    <w:p>
      <w:pPr>
        <w:spacing w:after="0"/>
        <w:ind w:left="0"/>
        <w:jc w:val="both"/>
      </w:pPr>
      <w:r>
        <w:rPr>
          <w:rFonts w:ascii="Times New Roman"/>
          <w:b w:val="false"/>
          <w:i w:val="false"/>
          <w:color w:val="000000"/>
          <w:sz w:val="28"/>
        </w:rPr>
        <w:t>
      4) анализ заемщика и иных участников финансовой схемы проекта.</w:t>
      </w:r>
    </w:p>
    <w:bookmarkEnd w:id="446"/>
    <w:bookmarkStart w:name="z479" w:id="447"/>
    <w:p>
      <w:pPr>
        <w:spacing w:after="0"/>
        <w:ind w:left="0"/>
        <w:jc w:val="both"/>
      </w:pPr>
      <w:r>
        <w:rPr>
          <w:rFonts w:ascii="Times New Roman"/>
          <w:b w:val="false"/>
          <w:i w:val="false"/>
          <w:color w:val="000000"/>
          <w:sz w:val="28"/>
        </w:rPr>
        <w:t>
      Для этого проводятся следующие виды анализа финансовой отчетности участников финансовой схемы проекта:</w:t>
      </w:r>
    </w:p>
    <w:bookmarkEnd w:id="447"/>
    <w:bookmarkStart w:name="z480" w:id="448"/>
    <w:p>
      <w:pPr>
        <w:spacing w:after="0"/>
        <w:ind w:left="0"/>
        <w:jc w:val="both"/>
      </w:pPr>
      <w:r>
        <w:rPr>
          <w:rFonts w:ascii="Times New Roman"/>
          <w:b w:val="false"/>
          <w:i w:val="false"/>
          <w:color w:val="000000"/>
          <w:sz w:val="28"/>
        </w:rPr>
        <w:t>
      вертикальный анализ (vertical analysis);</w:t>
      </w:r>
    </w:p>
    <w:bookmarkEnd w:id="448"/>
    <w:bookmarkStart w:name="z481" w:id="449"/>
    <w:p>
      <w:pPr>
        <w:spacing w:after="0"/>
        <w:ind w:left="0"/>
        <w:jc w:val="both"/>
      </w:pPr>
      <w:r>
        <w:rPr>
          <w:rFonts w:ascii="Times New Roman"/>
          <w:b w:val="false"/>
          <w:i w:val="false"/>
          <w:color w:val="000000"/>
          <w:sz w:val="28"/>
        </w:rPr>
        <w:t>
      горизонтальный анализ (horizontal analysis);</w:t>
      </w:r>
    </w:p>
    <w:bookmarkEnd w:id="449"/>
    <w:bookmarkStart w:name="z482" w:id="450"/>
    <w:p>
      <w:pPr>
        <w:spacing w:after="0"/>
        <w:ind w:left="0"/>
        <w:jc w:val="both"/>
      </w:pPr>
      <w:r>
        <w:rPr>
          <w:rFonts w:ascii="Times New Roman"/>
          <w:b w:val="false"/>
          <w:i w:val="false"/>
          <w:color w:val="000000"/>
          <w:sz w:val="28"/>
        </w:rPr>
        <w:t>
      коэффициентный анализ (coefficient analysis).</w:t>
      </w:r>
    </w:p>
    <w:bookmarkEnd w:id="450"/>
    <w:bookmarkStart w:name="z483" w:id="451"/>
    <w:p>
      <w:pPr>
        <w:spacing w:after="0"/>
        <w:ind w:left="0"/>
        <w:jc w:val="both"/>
      </w:pPr>
      <w:r>
        <w:rPr>
          <w:rFonts w:ascii="Times New Roman"/>
          <w:b w:val="false"/>
          <w:i w:val="false"/>
          <w:color w:val="000000"/>
          <w:sz w:val="28"/>
        </w:rPr>
        <w:t xml:space="preserve">
      Расчет показателей производится в соответствии с </w:t>
      </w:r>
      <w:r>
        <w:rPr>
          <w:rFonts w:ascii="Times New Roman"/>
          <w:b w:val="false"/>
          <w:i w:val="false"/>
          <w:color w:val="000000"/>
          <w:sz w:val="28"/>
        </w:rPr>
        <w:t>приложением 48</w:t>
      </w:r>
      <w:r>
        <w:rPr>
          <w:rFonts w:ascii="Times New Roman"/>
          <w:b w:val="false"/>
          <w:i w:val="false"/>
          <w:color w:val="000000"/>
          <w:sz w:val="28"/>
        </w:rPr>
        <w:t xml:space="preserve"> к настоящим Правилам.</w:t>
      </w:r>
    </w:p>
    <w:bookmarkEnd w:id="451"/>
    <w:bookmarkStart w:name="z484" w:id="452"/>
    <w:p>
      <w:pPr>
        <w:spacing w:after="0"/>
        <w:ind w:left="0"/>
        <w:jc w:val="both"/>
      </w:pPr>
      <w:r>
        <w:rPr>
          <w:rFonts w:ascii="Times New Roman"/>
          <w:b w:val="false"/>
          <w:i w:val="false"/>
          <w:color w:val="000000"/>
          <w:sz w:val="28"/>
        </w:rPr>
        <w:t>
      182-41. Социально-экономический раздел отражает социально-экономические выгоды и затраты от реализации проекта.</w:t>
      </w:r>
    </w:p>
    <w:bookmarkEnd w:id="452"/>
    <w:bookmarkStart w:name="z485" w:id="453"/>
    <w:p>
      <w:pPr>
        <w:spacing w:after="0"/>
        <w:ind w:left="0"/>
        <w:jc w:val="both"/>
      </w:pPr>
      <w:r>
        <w:rPr>
          <w:rFonts w:ascii="Times New Roman"/>
          <w:b w:val="false"/>
          <w:i w:val="false"/>
          <w:color w:val="000000"/>
          <w:sz w:val="28"/>
        </w:rPr>
        <w:t>
      Данный раздел включает:</w:t>
      </w:r>
    </w:p>
    <w:bookmarkEnd w:id="453"/>
    <w:bookmarkStart w:name="z486" w:id="454"/>
    <w:p>
      <w:pPr>
        <w:spacing w:after="0"/>
        <w:ind w:left="0"/>
        <w:jc w:val="both"/>
      </w:pPr>
      <w:r>
        <w:rPr>
          <w:rFonts w:ascii="Times New Roman"/>
          <w:b w:val="false"/>
          <w:i w:val="false"/>
          <w:color w:val="000000"/>
          <w:sz w:val="28"/>
        </w:rPr>
        <w:t>
      подтвержденное расчетами обоснование планируемых прямых и конечных результатов мероприятий ФЭО бюджетного кредита;</w:t>
      </w:r>
    </w:p>
    <w:bookmarkEnd w:id="454"/>
    <w:bookmarkStart w:name="z487" w:id="455"/>
    <w:p>
      <w:pPr>
        <w:spacing w:after="0"/>
        <w:ind w:left="0"/>
        <w:jc w:val="both"/>
      </w:pPr>
      <w:r>
        <w:rPr>
          <w:rFonts w:ascii="Times New Roman"/>
          <w:b w:val="false"/>
          <w:i w:val="false"/>
          <w:color w:val="000000"/>
          <w:sz w:val="28"/>
        </w:rPr>
        <w:t>
      информацию о социально-экономической, в том числе, бюджетной, эффективности мероприятий ФЭО бюджетного кредита, обусловленной достижением прямого и конечного результатов;</w:t>
      </w:r>
    </w:p>
    <w:bookmarkEnd w:id="455"/>
    <w:bookmarkStart w:name="z488" w:id="456"/>
    <w:p>
      <w:pPr>
        <w:spacing w:after="0"/>
        <w:ind w:left="0"/>
        <w:jc w:val="both"/>
      </w:pPr>
      <w:r>
        <w:rPr>
          <w:rFonts w:ascii="Times New Roman"/>
          <w:b w:val="false"/>
          <w:i w:val="false"/>
          <w:color w:val="000000"/>
          <w:sz w:val="28"/>
        </w:rPr>
        <w:t>
      анализ выгод и затрат по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bookmarkEnd w:id="456"/>
    <w:bookmarkStart w:name="z489" w:id="457"/>
    <w:p>
      <w:pPr>
        <w:spacing w:after="0"/>
        <w:ind w:left="0"/>
        <w:jc w:val="both"/>
      </w:pPr>
      <w:r>
        <w:rPr>
          <w:rFonts w:ascii="Times New Roman"/>
          <w:b w:val="false"/>
          <w:i w:val="false"/>
          <w:color w:val="000000"/>
          <w:sz w:val="28"/>
        </w:rPr>
        <w:t>
      расчет прямого, косвенного и совокупного макроэкономического эффекта в текущих ценах и в сопоставимых ценах предыдущего года;</w:t>
      </w:r>
    </w:p>
    <w:bookmarkEnd w:id="457"/>
    <w:bookmarkStart w:name="z490" w:id="458"/>
    <w:p>
      <w:pPr>
        <w:spacing w:after="0"/>
        <w:ind w:left="0"/>
        <w:jc w:val="both"/>
      </w:pPr>
      <w:r>
        <w:rPr>
          <w:rFonts w:ascii="Times New Roman"/>
          <w:b w:val="false"/>
          <w:i w:val="false"/>
          <w:color w:val="000000"/>
          <w:sz w:val="28"/>
        </w:rPr>
        <w:t>
      расчет показателей чистых общественных выгод, экономического чистого приведенного дохода (economic net present value, ENPV), экономической внутренней нормы доходности (economic internal rate of return, EIRR);</w:t>
      </w:r>
    </w:p>
    <w:bookmarkEnd w:id="458"/>
    <w:bookmarkStart w:name="z491" w:id="459"/>
    <w:p>
      <w:pPr>
        <w:spacing w:after="0"/>
        <w:ind w:left="0"/>
        <w:jc w:val="both"/>
      </w:pPr>
      <w:r>
        <w:rPr>
          <w:rFonts w:ascii="Times New Roman"/>
          <w:b w:val="false"/>
          <w:i w:val="false"/>
          <w:color w:val="000000"/>
          <w:sz w:val="28"/>
        </w:rPr>
        <w:t>
      анализ влияния реализации проекта на развитие смежных отраслей (соседних регионов);</w:t>
      </w:r>
    </w:p>
    <w:bookmarkEnd w:id="459"/>
    <w:bookmarkStart w:name="z492" w:id="460"/>
    <w:p>
      <w:pPr>
        <w:spacing w:after="0"/>
        <w:ind w:left="0"/>
        <w:jc w:val="both"/>
      </w:pPr>
      <w:r>
        <w:rPr>
          <w:rFonts w:ascii="Times New Roman"/>
          <w:b w:val="false"/>
          <w:i w:val="false"/>
          <w:color w:val="000000"/>
          <w:sz w:val="28"/>
        </w:rPr>
        <w:t>
      анализ влияния проекта на рост экспортного потенциала Республики Казахстан и импортозамещения, развитие инноваций;</w:t>
      </w:r>
    </w:p>
    <w:bookmarkEnd w:id="460"/>
    <w:bookmarkStart w:name="z493" w:id="461"/>
    <w:p>
      <w:pPr>
        <w:spacing w:after="0"/>
        <w:ind w:left="0"/>
        <w:jc w:val="both"/>
      </w:pPr>
      <w:r>
        <w:rPr>
          <w:rFonts w:ascii="Times New Roman"/>
          <w:b w:val="false"/>
          <w:i w:val="false"/>
          <w:color w:val="000000"/>
          <w:sz w:val="28"/>
        </w:rPr>
        <w:t>
      планируемые к предоставлению виды и размеры государственной поддержки для поддержания деятельности участников по проекту, их расчеты и обоснование;</w:t>
      </w:r>
    </w:p>
    <w:bookmarkEnd w:id="461"/>
    <w:bookmarkStart w:name="z494" w:id="462"/>
    <w:p>
      <w:pPr>
        <w:spacing w:after="0"/>
        <w:ind w:left="0"/>
        <w:jc w:val="both"/>
      </w:pPr>
      <w:r>
        <w:rPr>
          <w:rFonts w:ascii="Times New Roman"/>
          <w:b w:val="false"/>
          <w:i w:val="false"/>
          <w:color w:val="000000"/>
          <w:sz w:val="28"/>
        </w:rPr>
        <w:t>
      расчет нагрузки на государственный бюджет (республиканский или местный) по годам реализации проекта;</w:t>
      </w:r>
    </w:p>
    <w:bookmarkEnd w:id="462"/>
    <w:bookmarkStart w:name="z495" w:id="463"/>
    <w:p>
      <w:pPr>
        <w:spacing w:after="0"/>
        <w:ind w:left="0"/>
        <w:jc w:val="both"/>
      </w:pPr>
      <w:r>
        <w:rPr>
          <w:rFonts w:ascii="Times New Roman"/>
          <w:b w:val="false"/>
          <w:i w:val="false"/>
          <w:color w:val="000000"/>
          <w:sz w:val="28"/>
        </w:rPr>
        <w:t>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w:t>
      </w:r>
    </w:p>
    <w:bookmarkEnd w:id="463"/>
    <w:bookmarkStart w:name="z496" w:id="464"/>
    <w:p>
      <w:pPr>
        <w:spacing w:after="0"/>
        <w:ind w:left="0"/>
        <w:jc w:val="both"/>
      </w:pPr>
      <w:r>
        <w:rPr>
          <w:rFonts w:ascii="Times New Roman"/>
          <w:b w:val="false"/>
          <w:i w:val="false"/>
          <w:color w:val="000000"/>
          <w:sz w:val="28"/>
        </w:rPr>
        <w:t>
      планируемые налоговые поступления в государственный бюджет, в том числе, с учетом конечных заемщиков бюджетного кредита.</w:t>
      </w:r>
    </w:p>
    <w:bookmarkEnd w:id="464"/>
    <w:bookmarkStart w:name="z497" w:id="465"/>
    <w:p>
      <w:pPr>
        <w:spacing w:after="0"/>
        <w:ind w:left="0"/>
        <w:jc w:val="both"/>
      </w:pPr>
      <w:r>
        <w:rPr>
          <w:rFonts w:ascii="Times New Roman"/>
          <w:b w:val="false"/>
          <w:i w:val="false"/>
          <w:color w:val="000000"/>
          <w:sz w:val="28"/>
        </w:rPr>
        <w:t>
      182-42. В разделе "Оценка и распределение рисков" описываются риски, возможные к наступлению при реализации проекта (в том числе, в случае строительства, на подготовительном этапе, этапе строительства/реконструкции объекта и его эксплуатации).</w:t>
      </w:r>
    </w:p>
    <w:bookmarkEnd w:id="465"/>
    <w:bookmarkStart w:name="z498" w:id="466"/>
    <w:p>
      <w:pPr>
        <w:spacing w:after="0"/>
        <w:ind w:left="0"/>
        <w:jc w:val="both"/>
      </w:pPr>
      <w:r>
        <w:rPr>
          <w:rFonts w:ascii="Times New Roman"/>
          <w:b w:val="false"/>
          <w:i w:val="false"/>
          <w:color w:val="000000"/>
          <w:sz w:val="28"/>
        </w:rPr>
        <w:t>
      Данный раздел включает:</w:t>
      </w:r>
    </w:p>
    <w:bookmarkEnd w:id="466"/>
    <w:bookmarkStart w:name="z499" w:id="467"/>
    <w:p>
      <w:pPr>
        <w:spacing w:after="0"/>
        <w:ind w:left="0"/>
        <w:jc w:val="both"/>
      </w:pPr>
      <w:r>
        <w:rPr>
          <w:rFonts w:ascii="Times New Roman"/>
          <w:b w:val="false"/>
          <w:i w:val="false"/>
          <w:color w:val="000000"/>
          <w:sz w:val="28"/>
        </w:rPr>
        <w:t>
      оценку коммерческих рисков;</w:t>
      </w:r>
    </w:p>
    <w:bookmarkEnd w:id="467"/>
    <w:bookmarkStart w:name="z500" w:id="468"/>
    <w:p>
      <w:pPr>
        <w:spacing w:after="0"/>
        <w:ind w:left="0"/>
        <w:jc w:val="both"/>
      </w:pPr>
      <w:r>
        <w:rPr>
          <w:rFonts w:ascii="Times New Roman"/>
          <w:b w:val="false"/>
          <w:i w:val="false"/>
          <w:color w:val="000000"/>
          <w:sz w:val="28"/>
        </w:rPr>
        <w:t>
      оценку социальных рисков;</w:t>
      </w:r>
    </w:p>
    <w:bookmarkEnd w:id="468"/>
    <w:bookmarkStart w:name="z501" w:id="469"/>
    <w:p>
      <w:pPr>
        <w:spacing w:after="0"/>
        <w:ind w:left="0"/>
        <w:jc w:val="both"/>
      </w:pPr>
      <w:r>
        <w:rPr>
          <w:rFonts w:ascii="Times New Roman"/>
          <w:b w:val="false"/>
          <w:i w:val="false"/>
          <w:color w:val="000000"/>
          <w:sz w:val="28"/>
        </w:rPr>
        <w:t>
      оценку экономических рисков;</w:t>
      </w:r>
    </w:p>
    <w:bookmarkEnd w:id="469"/>
    <w:bookmarkStart w:name="z502" w:id="470"/>
    <w:p>
      <w:pPr>
        <w:spacing w:after="0"/>
        <w:ind w:left="0"/>
        <w:jc w:val="both"/>
      </w:pPr>
      <w:r>
        <w:rPr>
          <w:rFonts w:ascii="Times New Roman"/>
          <w:b w:val="false"/>
          <w:i w:val="false"/>
          <w:color w:val="000000"/>
          <w:sz w:val="28"/>
        </w:rPr>
        <w:t>
      оценку технических рисков;</w:t>
      </w:r>
    </w:p>
    <w:bookmarkEnd w:id="470"/>
    <w:bookmarkStart w:name="z503" w:id="471"/>
    <w:p>
      <w:pPr>
        <w:spacing w:after="0"/>
        <w:ind w:left="0"/>
        <w:jc w:val="both"/>
      </w:pPr>
      <w:r>
        <w:rPr>
          <w:rFonts w:ascii="Times New Roman"/>
          <w:b w:val="false"/>
          <w:i w:val="false"/>
          <w:color w:val="000000"/>
          <w:sz w:val="28"/>
        </w:rPr>
        <w:t>
      оценку финансовых рисков;</w:t>
      </w:r>
    </w:p>
    <w:bookmarkEnd w:id="471"/>
    <w:bookmarkStart w:name="z504" w:id="472"/>
    <w:p>
      <w:pPr>
        <w:spacing w:after="0"/>
        <w:ind w:left="0"/>
        <w:jc w:val="both"/>
      </w:pPr>
      <w:r>
        <w:rPr>
          <w:rFonts w:ascii="Times New Roman"/>
          <w:b w:val="false"/>
          <w:i w:val="false"/>
          <w:color w:val="000000"/>
          <w:sz w:val="28"/>
        </w:rPr>
        <w:t>
      оценку специфических рисков для участников проекта, определяющие основные факторы рисков, предположительный характер и диапазон их изменений;</w:t>
      </w:r>
    </w:p>
    <w:bookmarkEnd w:id="472"/>
    <w:bookmarkStart w:name="z505" w:id="473"/>
    <w:p>
      <w:pPr>
        <w:spacing w:after="0"/>
        <w:ind w:left="0"/>
        <w:jc w:val="both"/>
      </w:pPr>
      <w:r>
        <w:rPr>
          <w:rFonts w:ascii="Times New Roman"/>
          <w:b w:val="false"/>
          <w:i w:val="false"/>
          <w:color w:val="000000"/>
          <w:sz w:val="28"/>
        </w:rPr>
        <w:t>
      предполагаемые мероприятия по их снижению;</w:t>
      </w:r>
    </w:p>
    <w:bookmarkEnd w:id="473"/>
    <w:bookmarkStart w:name="z506" w:id="474"/>
    <w:p>
      <w:pPr>
        <w:spacing w:after="0"/>
        <w:ind w:left="0"/>
        <w:jc w:val="both"/>
      </w:pPr>
      <w:r>
        <w:rPr>
          <w:rFonts w:ascii="Times New Roman"/>
          <w:b w:val="false"/>
          <w:i w:val="false"/>
          <w:color w:val="000000"/>
          <w:sz w:val="28"/>
        </w:rPr>
        <w:t>
      анализ распределения рисков между участниками финансовой схемы проекта;</w:t>
      </w:r>
    </w:p>
    <w:bookmarkEnd w:id="474"/>
    <w:bookmarkStart w:name="z507" w:id="475"/>
    <w:p>
      <w:pPr>
        <w:spacing w:after="0"/>
        <w:ind w:left="0"/>
        <w:jc w:val="both"/>
      </w:pPr>
      <w:r>
        <w:rPr>
          <w:rFonts w:ascii="Times New Roman"/>
          <w:b w:val="false"/>
          <w:i w:val="false"/>
          <w:color w:val="000000"/>
          <w:sz w:val="28"/>
        </w:rPr>
        <w:t>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w:t>
      </w:r>
    </w:p>
    <w:bookmarkEnd w:id="475"/>
    <w:bookmarkStart w:name="z508" w:id="476"/>
    <w:p>
      <w:pPr>
        <w:spacing w:after="0"/>
        <w:ind w:left="0"/>
        <w:jc w:val="both"/>
      </w:pPr>
      <w:r>
        <w:rPr>
          <w:rFonts w:ascii="Times New Roman"/>
          <w:b w:val="false"/>
          <w:i w:val="false"/>
          <w:color w:val="000000"/>
          <w:sz w:val="28"/>
        </w:rPr>
        <w:t>
      Оценка рисков проводится методом количественного и качественного анализа.</w:t>
      </w:r>
    </w:p>
    <w:bookmarkEnd w:id="476"/>
    <w:bookmarkStart w:name="z509" w:id="477"/>
    <w:p>
      <w:pPr>
        <w:spacing w:after="0"/>
        <w:ind w:left="0"/>
        <w:jc w:val="both"/>
      </w:pPr>
      <w:r>
        <w:rPr>
          <w:rFonts w:ascii="Times New Roman"/>
          <w:b w:val="false"/>
          <w:i w:val="false"/>
          <w:color w:val="000000"/>
          <w:sz w:val="28"/>
        </w:rPr>
        <w:t>
      182-43. В разделе "Выводы по проекту" описываются:</w:t>
      </w:r>
    </w:p>
    <w:bookmarkEnd w:id="477"/>
    <w:bookmarkStart w:name="z510" w:id="478"/>
    <w:p>
      <w:pPr>
        <w:spacing w:after="0"/>
        <w:ind w:left="0"/>
        <w:jc w:val="both"/>
      </w:pPr>
      <w:r>
        <w:rPr>
          <w:rFonts w:ascii="Times New Roman"/>
          <w:b w:val="false"/>
          <w:i w:val="false"/>
          <w:color w:val="000000"/>
          <w:sz w:val="28"/>
        </w:rPr>
        <w:t>
      основные достоинства и недостатки проекта;</w:t>
      </w:r>
    </w:p>
    <w:bookmarkEnd w:id="478"/>
    <w:bookmarkStart w:name="z511" w:id="479"/>
    <w:p>
      <w:pPr>
        <w:spacing w:after="0"/>
        <w:ind w:left="0"/>
        <w:jc w:val="both"/>
      </w:pPr>
      <w:r>
        <w:rPr>
          <w:rFonts w:ascii="Times New Roman"/>
          <w:b w:val="false"/>
          <w:i w:val="false"/>
          <w:color w:val="000000"/>
          <w:sz w:val="28"/>
        </w:rPr>
        <w:t>
      обоснование необходимости реализации проекта посредством бюджетного кредитования;</w:t>
      </w:r>
    </w:p>
    <w:bookmarkEnd w:id="479"/>
    <w:bookmarkStart w:name="z512" w:id="480"/>
    <w:p>
      <w:pPr>
        <w:spacing w:after="0"/>
        <w:ind w:left="0"/>
        <w:jc w:val="both"/>
      </w:pPr>
      <w:r>
        <w:rPr>
          <w:rFonts w:ascii="Times New Roman"/>
          <w:b w:val="false"/>
          <w:i w:val="false"/>
          <w:color w:val="000000"/>
          <w:sz w:val="28"/>
        </w:rPr>
        <w:t>
      оценка условий предоставления бюджетного кредита согласно Паспорту проекта;</w:t>
      </w:r>
    </w:p>
    <w:bookmarkEnd w:id="480"/>
    <w:bookmarkStart w:name="z513" w:id="481"/>
    <w:p>
      <w:pPr>
        <w:spacing w:after="0"/>
        <w:ind w:left="0"/>
        <w:jc w:val="both"/>
      </w:pPr>
      <w:r>
        <w:rPr>
          <w:rFonts w:ascii="Times New Roman"/>
          <w:b w:val="false"/>
          <w:i w:val="false"/>
          <w:color w:val="000000"/>
          <w:sz w:val="28"/>
        </w:rPr>
        <w:t>
      критические риски по проекту и меры по их снижению.</w:t>
      </w:r>
    </w:p>
    <w:bookmarkEnd w:id="481"/>
    <w:bookmarkStart w:name="z514" w:id="482"/>
    <w:p>
      <w:pPr>
        <w:spacing w:after="0"/>
        <w:ind w:left="0"/>
        <w:jc w:val="both"/>
      </w:pPr>
      <w:r>
        <w:rPr>
          <w:rFonts w:ascii="Times New Roman"/>
          <w:b w:val="false"/>
          <w:i w:val="false"/>
          <w:color w:val="000000"/>
          <w:sz w:val="28"/>
        </w:rPr>
        <w:t>
      182-44. Для определения целесообразности бюджетного кредитования АБП предоставляет в центральный или местный уполномоченный орган по государственному планированию пакет документов по ФЭО бюджетного кредита, разработанный в соответствии с пунктом 182-36 настоящих Правил.</w:t>
      </w:r>
    </w:p>
    <w:bookmarkEnd w:id="482"/>
    <w:bookmarkStart w:name="z515" w:id="483"/>
    <w:p>
      <w:pPr>
        <w:spacing w:after="0"/>
        <w:ind w:left="0"/>
        <w:jc w:val="both"/>
      </w:pPr>
      <w:r>
        <w:rPr>
          <w:rFonts w:ascii="Times New Roman"/>
          <w:b w:val="false"/>
          <w:i w:val="false"/>
          <w:color w:val="000000"/>
          <w:sz w:val="28"/>
        </w:rPr>
        <w:t>
      Срок рассмотрения пакета документов по ФЭО бюджетного кредита составляет 45 (сорока пяти) рабочих дней со дня его поступления в центральный или местный уполномоченный орган по государственному планированию.</w:t>
      </w:r>
    </w:p>
    <w:bookmarkEnd w:id="483"/>
    <w:bookmarkStart w:name="z516" w:id="484"/>
    <w:p>
      <w:pPr>
        <w:spacing w:after="0"/>
        <w:ind w:left="0"/>
        <w:jc w:val="both"/>
      </w:pPr>
      <w:r>
        <w:rPr>
          <w:rFonts w:ascii="Times New Roman"/>
          <w:b w:val="false"/>
          <w:i w:val="false"/>
          <w:color w:val="000000"/>
          <w:sz w:val="28"/>
        </w:rPr>
        <w:t>
      182-45. Центральный или местный уполномоченный орган по государственному планированию в течение 5 (пяти) рабочих дней с даты поступления пакета документов от АБП направляет его на экономическую экспертизу соответственно:</w:t>
      </w:r>
    </w:p>
    <w:bookmarkEnd w:id="484"/>
    <w:bookmarkStart w:name="z517" w:id="485"/>
    <w:p>
      <w:pPr>
        <w:spacing w:after="0"/>
        <w:ind w:left="0"/>
        <w:jc w:val="both"/>
      </w:pPr>
      <w:r>
        <w:rPr>
          <w:rFonts w:ascii="Times New Roman"/>
          <w:b w:val="false"/>
          <w:i w:val="false"/>
          <w:color w:val="000000"/>
          <w:sz w:val="28"/>
        </w:rPr>
        <w:t>
      1) юридическому лицу, определенному Правительством Республики Казахстан на осуществление экономической экспертизы ФЭО бюджетного кредита;</w:t>
      </w:r>
    </w:p>
    <w:bookmarkEnd w:id="485"/>
    <w:bookmarkStart w:name="z518" w:id="486"/>
    <w:p>
      <w:pPr>
        <w:spacing w:after="0"/>
        <w:ind w:left="0"/>
        <w:jc w:val="both"/>
      </w:pPr>
      <w:r>
        <w:rPr>
          <w:rFonts w:ascii="Times New Roman"/>
          <w:b w:val="false"/>
          <w:i w:val="false"/>
          <w:color w:val="000000"/>
          <w:sz w:val="28"/>
        </w:rPr>
        <w:t>
      2) юридическим лицам, определяемым местными исполнительными органами Республики Казахстан на осуществление экономической экспертизы ФЭО бюджетного кредита.</w:t>
      </w:r>
    </w:p>
    <w:bookmarkEnd w:id="486"/>
    <w:bookmarkStart w:name="z519" w:id="487"/>
    <w:p>
      <w:pPr>
        <w:spacing w:after="0"/>
        <w:ind w:left="0"/>
        <w:jc w:val="both"/>
      </w:pPr>
      <w:r>
        <w:rPr>
          <w:rFonts w:ascii="Times New Roman"/>
          <w:b w:val="false"/>
          <w:i w:val="false"/>
          <w:color w:val="000000"/>
          <w:sz w:val="28"/>
        </w:rPr>
        <w:t>
      182-46. Экономическая экспертиза ФЭО бюджетного кредита юридического лица, определяемого Правительством Республики Казахстан либо местными исполнительными органами, проводится в течение 30 (тридцати) рабочих дней со дня представления пакета документов по финансово-экономическому обоснованию бюджетного кредита.</w:t>
      </w:r>
    </w:p>
    <w:bookmarkEnd w:id="487"/>
    <w:bookmarkStart w:name="z520" w:id="488"/>
    <w:p>
      <w:pPr>
        <w:spacing w:after="0"/>
        <w:ind w:left="0"/>
        <w:jc w:val="both"/>
      </w:pPr>
      <w:r>
        <w:rPr>
          <w:rFonts w:ascii="Times New Roman"/>
          <w:b w:val="false"/>
          <w:i w:val="false"/>
          <w:color w:val="000000"/>
          <w:sz w:val="28"/>
        </w:rPr>
        <w:t>
      Экономическая экспертиза ФЭО бюджетного кредита проводится на основании представленного ФЭО бюджетного кредита и соответствующих положительных заключений экспертиз, требуемых в зависимости от специфики проекта.</w:t>
      </w:r>
    </w:p>
    <w:bookmarkEnd w:id="488"/>
    <w:bookmarkStart w:name="z521" w:id="489"/>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ФЭО бюджетного кредита, запрашивают соответствующую информацию и (или) проведение дополнительных экспертиз.</w:t>
      </w:r>
    </w:p>
    <w:bookmarkEnd w:id="489"/>
    <w:bookmarkStart w:name="z522" w:id="490"/>
    <w:p>
      <w:pPr>
        <w:spacing w:after="0"/>
        <w:ind w:left="0"/>
        <w:jc w:val="both"/>
      </w:pPr>
      <w:r>
        <w:rPr>
          <w:rFonts w:ascii="Times New Roman"/>
          <w:b w:val="false"/>
          <w:i w:val="false"/>
          <w:color w:val="000000"/>
          <w:sz w:val="28"/>
        </w:rPr>
        <w:t>
      К дополнительной информации относится финансовая отчетность участников, составленная на последний день месяца, предшествующего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bookmarkEnd w:id="490"/>
    <w:bookmarkStart w:name="z523" w:id="491"/>
    <w:p>
      <w:pPr>
        <w:spacing w:after="0"/>
        <w:ind w:left="0"/>
        <w:jc w:val="both"/>
      </w:pPr>
      <w:r>
        <w:rPr>
          <w:rFonts w:ascii="Times New Roman"/>
          <w:b w:val="false"/>
          <w:i w:val="false"/>
          <w:color w:val="000000"/>
          <w:sz w:val="28"/>
        </w:rPr>
        <w:t>
      К дополнительным экспертизам относятся:</w:t>
      </w:r>
    </w:p>
    <w:bookmarkEnd w:id="491"/>
    <w:bookmarkStart w:name="z524" w:id="492"/>
    <w:p>
      <w:pPr>
        <w:spacing w:after="0"/>
        <w:ind w:left="0"/>
        <w:jc w:val="both"/>
      </w:pPr>
      <w:r>
        <w:rPr>
          <w:rFonts w:ascii="Times New Roman"/>
          <w:b w:val="false"/>
          <w:i w:val="false"/>
          <w:color w:val="000000"/>
          <w:sz w:val="28"/>
        </w:rPr>
        <w:t>
      1) комплексная вневедомственная экспертиза;</w:t>
      </w:r>
    </w:p>
    <w:bookmarkEnd w:id="492"/>
    <w:bookmarkStart w:name="z525" w:id="493"/>
    <w:p>
      <w:pPr>
        <w:spacing w:after="0"/>
        <w:ind w:left="0"/>
        <w:jc w:val="both"/>
      </w:pPr>
      <w:r>
        <w:rPr>
          <w:rFonts w:ascii="Times New Roman"/>
          <w:b w:val="false"/>
          <w:i w:val="false"/>
          <w:color w:val="000000"/>
          <w:sz w:val="28"/>
        </w:rPr>
        <w:t>
      2) отраслевая экспертиза уполномоченного государственного органа.</w:t>
      </w:r>
    </w:p>
    <w:bookmarkEnd w:id="493"/>
    <w:bookmarkStart w:name="z526" w:id="494"/>
    <w:p>
      <w:pPr>
        <w:spacing w:after="0"/>
        <w:ind w:left="0"/>
        <w:jc w:val="both"/>
      </w:pPr>
      <w:r>
        <w:rPr>
          <w:rFonts w:ascii="Times New Roman"/>
          <w:b w:val="false"/>
          <w:i w:val="false"/>
          <w:color w:val="000000"/>
          <w:sz w:val="28"/>
        </w:rPr>
        <w:t>
      Запросы по представлению необходимой информации и (или)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администратору бюджетной программы, копия запроса – центральному или местному уполномоченному органу по государственному планированию в течение 15 (пятнадцати) рабочих дней со дня поступления полного пакета документов, указанных в 182-36 настоящих Правил.</w:t>
      </w:r>
    </w:p>
    <w:bookmarkEnd w:id="494"/>
    <w:bookmarkStart w:name="z527" w:id="495"/>
    <w:p>
      <w:pPr>
        <w:spacing w:after="0"/>
        <w:ind w:left="0"/>
        <w:jc w:val="both"/>
      </w:pPr>
      <w:r>
        <w:rPr>
          <w:rFonts w:ascii="Times New Roman"/>
          <w:b w:val="false"/>
          <w:i w:val="false"/>
          <w:color w:val="000000"/>
          <w:sz w:val="28"/>
        </w:rPr>
        <w:t>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ФЭО бюджетного кредита, в течение 10 (десяти) рабочих дней с момента поступления запроса в виде официального письма, или уведомляют о необходимости дополнительных сроков для представления информации, но не более 25 (двадцати пяти) рабочих дней.</w:t>
      </w:r>
    </w:p>
    <w:bookmarkEnd w:id="495"/>
    <w:bookmarkStart w:name="z528" w:id="496"/>
    <w:p>
      <w:pPr>
        <w:spacing w:after="0"/>
        <w:ind w:left="0"/>
        <w:jc w:val="both"/>
      </w:pP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ФЭО бюджетного кредита,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w:t>
      </w:r>
    </w:p>
    <w:bookmarkEnd w:id="496"/>
    <w:bookmarkStart w:name="z529" w:id="497"/>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497"/>
    <w:bookmarkStart w:name="z530" w:id="498"/>
    <w:p>
      <w:pPr>
        <w:spacing w:after="0"/>
        <w:ind w:left="0"/>
        <w:jc w:val="both"/>
      </w:pPr>
      <w:r>
        <w:rPr>
          <w:rFonts w:ascii="Times New Roman"/>
          <w:b w:val="false"/>
          <w:i w:val="false"/>
          <w:color w:val="000000"/>
          <w:sz w:val="28"/>
        </w:rPr>
        <w:t>
      Результатом экономической экспертизы ФЭО бюджетного кредита является положительное заключение или отрицательное заключение или заключение на доработку.</w:t>
      </w:r>
    </w:p>
    <w:bookmarkEnd w:id="498"/>
    <w:bookmarkStart w:name="z531" w:id="499"/>
    <w:p>
      <w:pPr>
        <w:spacing w:after="0"/>
        <w:ind w:left="0"/>
        <w:jc w:val="both"/>
      </w:pPr>
      <w:r>
        <w:rPr>
          <w:rFonts w:ascii="Times New Roman"/>
          <w:b w:val="false"/>
          <w:i w:val="false"/>
          <w:color w:val="000000"/>
          <w:sz w:val="28"/>
        </w:rPr>
        <w:t>
      182-47. Заключение экономической экспертизы ФЭО бюджетного кредита (далее – Заключение) включает в себя:</w:t>
      </w:r>
    </w:p>
    <w:bookmarkEnd w:id="499"/>
    <w:bookmarkStart w:name="z532" w:id="500"/>
    <w:p>
      <w:pPr>
        <w:spacing w:after="0"/>
        <w:ind w:left="0"/>
        <w:jc w:val="both"/>
      </w:pPr>
      <w:r>
        <w:rPr>
          <w:rFonts w:ascii="Times New Roman"/>
          <w:b w:val="false"/>
          <w:i w:val="false"/>
          <w:color w:val="000000"/>
          <w:sz w:val="28"/>
        </w:rPr>
        <w:t>
      1) заголовок;</w:t>
      </w:r>
    </w:p>
    <w:bookmarkEnd w:id="500"/>
    <w:bookmarkStart w:name="z533" w:id="501"/>
    <w:p>
      <w:pPr>
        <w:spacing w:after="0"/>
        <w:ind w:left="0"/>
        <w:jc w:val="both"/>
      </w:pPr>
      <w:r>
        <w:rPr>
          <w:rFonts w:ascii="Times New Roman"/>
          <w:b w:val="false"/>
          <w:i w:val="false"/>
          <w:color w:val="000000"/>
          <w:sz w:val="28"/>
        </w:rPr>
        <w:t>
      2) раздел "Краткая характеристика проекта";</w:t>
      </w:r>
    </w:p>
    <w:bookmarkEnd w:id="501"/>
    <w:bookmarkStart w:name="z534" w:id="502"/>
    <w:p>
      <w:pPr>
        <w:spacing w:after="0"/>
        <w:ind w:left="0"/>
        <w:jc w:val="both"/>
      </w:pPr>
      <w:r>
        <w:rPr>
          <w:rFonts w:ascii="Times New Roman"/>
          <w:b w:val="false"/>
          <w:i w:val="false"/>
          <w:color w:val="000000"/>
          <w:sz w:val="28"/>
        </w:rPr>
        <w:t>
      3) раздел "Выводы";</w:t>
      </w:r>
    </w:p>
    <w:bookmarkEnd w:id="502"/>
    <w:bookmarkStart w:name="z535" w:id="503"/>
    <w:p>
      <w:pPr>
        <w:spacing w:after="0"/>
        <w:ind w:left="0"/>
        <w:jc w:val="both"/>
      </w:pPr>
      <w:r>
        <w:rPr>
          <w:rFonts w:ascii="Times New Roman"/>
          <w:b w:val="false"/>
          <w:i w:val="false"/>
          <w:color w:val="000000"/>
          <w:sz w:val="28"/>
        </w:rPr>
        <w:t>
      4) подписи;</w:t>
      </w:r>
    </w:p>
    <w:bookmarkEnd w:id="503"/>
    <w:bookmarkStart w:name="z536" w:id="504"/>
    <w:p>
      <w:pPr>
        <w:spacing w:after="0"/>
        <w:ind w:left="0"/>
        <w:jc w:val="both"/>
      </w:pPr>
      <w:r>
        <w:rPr>
          <w:rFonts w:ascii="Times New Roman"/>
          <w:b w:val="false"/>
          <w:i w:val="false"/>
          <w:color w:val="000000"/>
          <w:sz w:val="28"/>
        </w:rPr>
        <w:t>
      5) дата;</w:t>
      </w:r>
    </w:p>
    <w:bookmarkEnd w:id="504"/>
    <w:bookmarkStart w:name="z537" w:id="505"/>
    <w:p>
      <w:pPr>
        <w:spacing w:after="0"/>
        <w:ind w:left="0"/>
        <w:jc w:val="both"/>
      </w:pPr>
      <w:r>
        <w:rPr>
          <w:rFonts w:ascii="Times New Roman"/>
          <w:b w:val="false"/>
          <w:i w:val="false"/>
          <w:color w:val="000000"/>
          <w:sz w:val="28"/>
        </w:rPr>
        <w:t>
      6) адрес;</w:t>
      </w:r>
    </w:p>
    <w:bookmarkEnd w:id="505"/>
    <w:bookmarkStart w:name="z538" w:id="506"/>
    <w:p>
      <w:pPr>
        <w:spacing w:after="0"/>
        <w:ind w:left="0"/>
        <w:jc w:val="both"/>
      </w:pPr>
      <w:r>
        <w:rPr>
          <w:rFonts w:ascii="Times New Roman"/>
          <w:b w:val="false"/>
          <w:i w:val="false"/>
          <w:color w:val="000000"/>
          <w:sz w:val="28"/>
        </w:rPr>
        <w:t>
      7) Приложение 1 к Заключению "Документы";</w:t>
      </w:r>
    </w:p>
    <w:bookmarkEnd w:id="506"/>
    <w:bookmarkStart w:name="z539" w:id="507"/>
    <w:p>
      <w:pPr>
        <w:spacing w:after="0"/>
        <w:ind w:left="0"/>
        <w:jc w:val="both"/>
      </w:pPr>
      <w:r>
        <w:rPr>
          <w:rFonts w:ascii="Times New Roman"/>
          <w:b w:val="false"/>
          <w:i w:val="false"/>
          <w:color w:val="000000"/>
          <w:sz w:val="28"/>
        </w:rPr>
        <w:t>
      8) Приложение 2 к Заключению "Осуществимость";</w:t>
      </w:r>
    </w:p>
    <w:bookmarkEnd w:id="507"/>
    <w:bookmarkStart w:name="z540" w:id="508"/>
    <w:p>
      <w:pPr>
        <w:spacing w:after="0"/>
        <w:ind w:left="0"/>
        <w:jc w:val="both"/>
      </w:pPr>
      <w:r>
        <w:rPr>
          <w:rFonts w:ascii="Times New Roman"/>
          <w:b w:val="false"/>
          <w:i w:val="false"/>
          <w:color w:val="000000"/>
          <w:sz w:val="28"/>
        </w:rPr>
        <w:t>
      9) Приложение 3 к Заключению "Эффективность";</w:t>
      </w:r>
    </w:p>
    <w:bookmarkEnd w:id="508"/>
    <w:bookmarkStart w:name="z541" w:id="509"/>
    <w:p>
      <w:pPr>
        <w:spacing w:after="0"/>
        <w:ind w:left="0"/>
        <w:jc w:val="both"/>
      </w:pPr>
      <w:r>
        <w:rPr>
          <w:rFonts w:ascii="Times New Roman"/>
          <w:b w:val="false"/>
          <w:i w:val="false"/>
          <w:color w:val="000000"/>
          <w:sz w:val="28"/>
        </w:rPr>
        <w:t>
      10) Приложение 4 к Заключению "Окупаемость";</w:t>
      </w:r>
    </w:p>
    <w:bookmarkEnd w:id="509"/>
    <w:bookmarkStart w:name="z542" w:id="510"/>
    <w:p>
      <w:pPr>
        <w:spacing w:after="0"/>
        <w:ind w:left="0"/>
        <w:jc w:val="both"/>
      </w:pPr>
      <w:r>
        <w:rPr>
          <w:rFonts w:ascii="Times New Roman"/>
          <w:b w:val="false"/>
          <w:i w:val="false"/>
          <w:color w:val="000000"/>
          <w:sz w:val="28"/>
        </w:rPr>
        <w:t>
      11) Приложение 5 к Заключению "Кредитоспособность".</w:t>
      </w:r>
    </w:p>
    <w:bookmarkEnd w:id="510"/>
    <w:bookmarkStart w:name="z543" w:id="511"/>
    <w:p>
      <w:pPr>
        <w:spacing w:after="0"/>
        <w:ind w:left="0"/>
        <w:jc w:val="both"/>
      </w:pPr>
      <w:r>
        <w:rPr>
          <w:rFonts w:ascii="Times New Roman"/>
          <w:b w:val="false"/>
          <w:i w:val="false"/>
          <w:color w:val="000000"/>
          <w:sz w:val="28"/>
        </w:rPr>
        <w:t>
      Заключение имеет заголовок, указывающий на наименование проекта, а также наименование организации, подготовившей Заключение.</w:t>
      </w:r>
    </w:p>
    <w:bookmarkEnd w:id="511"/>
    <w:bookmarkStart w:name="z544" w:id="512"/>
    <w:p>
      <w:pPr>
        <w:spacing w:after="0"/>
        <w:ind w:left="0"/>
        <w:jc w:val="both"/>
      </w:pPr>
      <w:r>
        <w:rPr>
          <w:rFonts w:ascii="Times New Roman"/>
          <w:b w:val="false"/>
          <w:i w:val="false"/>
          <w:color w:val="000000"/>
          <w:sz w:val="28"/>
        </w:rPr>
        <w:t>
      В разделе "Краткая характеристика проекта" указывается следующая информация согласно ФЭО бюджетного кредита:</w:t>
      </w:r>
    </w:p>
    <w:bookmarkEnd w:id="512"/>
    <w:bookmarkStart w:name="z545" w:id="513"/>
    <w:p>
      <w:pPr>
        <w:spacing w:after="0"/>
        <w:ind w:left="0"/>
        <w:jc w:val="both"/>
      </w:pPr>
      <w:r>
        <w:rPr>
          <w:rFonts w:ascii="Times New Roman"/>
          <w:b w:val="false"/>
          <w:i w:val="false"/>
          <w:color w:val="000000"/>
          <w:sz w:val="28"/>
        </w:rPr>
        <w:t>
      1) наименование проекта;</w:t>
      </w:r>
    </w:p>
    <w:bookmarkEnd w:id="513"/>
    <w:bookmarkStart w:name="z546" w:id="514"/>
    <w:p>
      <w:pPr>
        <w:spacing w:after="0"/>
        <w:ind w:left="0"/>
        <w:jc w:val="both"/>
      </w:pPr>
      <w:r>
        <w:rPr>
          <w:rFonts w:ascii="Times New Roman"/>
          <w:b w:val="false"/>
          <w:i w:val="false"/>
          <w:color w:val="000000"/>
          <w:sz w:val="28"/>
        </w:rPr>
        <w:t>
      2) наименование АБП;</w:t>
      </w:r>
    </w:p>
    <w:bookmarkEnd w:id="514"/>
    <w:bookmarkStart w:name="z547" w:id="515"/>
    <w:p>
      <w:pPr>
        <w:spacing w:after="0"/>
        <w:ind w:left="0"/>
        <w:jc w:val="both"/>
      </w:pPr>
      <w:r>
        <w:rPr>
          <w:rFonts w:ascii="Times New Roman"/>
          <w:b w:val="false"/>
          <w:i w:val="false"/>
          <w:color w:val="000000"/>
          <w:sz w:val="28"/>
        </w:rPr>
        <w:t>
      3) наименования участников финансовой схемы;</w:t>
      </w:r>
    </w:p>
    <w:bookmarkEnd w:id="515"/>
    <w:bookmarkStart w:name="z548" w:id="516"/>
    <w:p>
      <w:pPr>
        <w:spacing w:after="0"/>
        <w:ind w:left="0"/>
        <w:jc w:val="both"/>
      </w:pPr>
      <w:r>
        <w:rPr>
          <w:rFonts w:ascii="Times New Roman"/>
          <w:b w:val="false"/>
          <w:i w:val="false"/>
          <w:color w:val="000000"/>
          <w:sz w:val="28"/>
        </w:rPr>
        <w:t>
      4) цель предоставления бюджетного кредита;</w:t>
      </w:r>
    </w:p>
    <w:bookmarkEnd w:id="516"/>
    <w:bookmarkStart w:name="z549" w:id="517"/>
    <w:p>
      <w:pPr>
        <w:spacing w:after="0"/>
        <w:ind w:left="0"/>
        <w:jc w:val="both"/>
      </w:pPr>
      <w:r>
        <w:rPr>
          <w:rFonts w:ascii="Times New Roman"/>
          <w:b w:val="false"/>
          <w:i w:val="false"/>
          <w:color w:val="000000"/>
          <w:sz w:val="28"/>
        </w:rPr>
        <w:t>
      5) общая стоимость проекта с разбивкой финансирования по годам;</w:t>
      </w:r>
    </w:p>
    <w:bookmarkEnd w:id="517"/>
    <w:bookmarkStart w:name="z550" w:id="518"/>
    <w:p>
      <w:pPr>
        <w:spacing w:after="0"/>
        <w:ind w:left="0"/>
        <w:jc w:val="both"/>
      </w:pPr>
      <w:r>
        <w:rPr>
          <w:rFonts w:ascii="Times New Roman"/>
          <w:b w:val="false"/>
          <w:i w:val="false"/>
          <w:color w:val="000000"/>
          <w:sz w:val="28"/>
        </w:rPr>
        <w:t>
      6) источники и форма финансирования проекта;</w:t>
      </w:r>
    </w:p>
    <w:bookmarkEnd w:id="518"/>
    <w:bookmarkStart w:name="z551" w:id="519"/>
    <w:p>
      <w:pPr>
        <w:spacing w:after="0"/>
        <w:ind w:left="0"/>
        <w:jc w:val="both"/>
      </w:pPr>
      <w:r>
        <w:rPr>
          <w:rFonts w:ascii="Times New Roman"/>
          <w:b w:val="false"/>
          <w:i w:val="false"/>
          <w:color w:val="000000"/>
          <w:sz w:val="28"/>
        </w:rPr>
        <w:t>
      7) условия предоставления бюджетного кредита.</w:t>
      </w:r>
    </w:p>
    <w:bookmarkEnd w:id="519"/>
    <w:bookmarkStart w:name="z552" w:id="520"/>
    <w:p>
      <w:pPr>
        <w:spacing w:after="0"/>
        <w:ind w:left="0"/>
        <w:jc w:val="both"/>
      </w:pPr>
      <w:r>
        <w:rPr>
          <w:rFonts w:ascii="Times New Roman"/>
          <w:b w:val="false"/>
          <w:i w:val="false"/>
          <w:color w:val="000000"/>
          <w:sz w:val="28"/>
        </w:rPr>
        <w:t>
      Раздел "Выводы" соответствует следующей структуре:</w:t>
      </w:r>
    </w:p>
    <w:bookmarkEnd w:id="520"/>
    <w:bookmarkStart w:name="z553" w:id="521"/>
    <w:p>
      <w:pPr>
        <w:spacing w:after="0"/>
        <w:ind w:left="0"/>
        <w:jc w:val="both"/>
      </w:pPr>
      <w:r>
        <w:rPr>
          <w:rFonts w:ascii="Times New Roman"/>
          <w:b w:val="false"/>
          <w:i w:val="false"/>
          <w:color w:val="000000"/>
          <w:sz w:val="28"/>
        </w:rPr>
        <w:t>
      1) глава "Эффективность", в которой приводится информация об экономической и социальной эффективности реализации мероприятий проекта посредством бюджетного кредитования, возможности достижения прямого и конечного результатов проекта;</w:t>
      </w:r>
    </w:p>
    <w:bookmarkEnd w:id="521"/>
    <w:bookmarkStart w:name="z554" w:id="522"/>
    <w:p>
      <w:pPr>
        <w:spacing w:after="0"/>
        <w:ind w:left="0"/>
        <w:jc w:val="both"/>
      </w:pPr>
      <w:r>
        <w:rPr>
          <w:rFonts w:ascii="Times New Roman"/>
          <w:b w:val="false"/>
          <w:i w:val="false"/>
          <w:color w:val="000000"/>
          <w:sz w:val="28"/>
        </w:rPr>
        <w:t>
      2) глава "Окупаемость", в которой приводится анализ финансовой отчетности участников финансовой схемы и информация о финансовой эффективности мероприятий ФЭО бюджетного кредита.</w:t>
      </w:r>
    </w:p>
    <w:bookmarkEnd w:id="522"/>
    <w:bookmarkStart w:name="z555" w:id="523"/>
    <w:p>
      <w:pPr>
        <w:spacing w:after="0"/>
        <w:ind w:left="0"/>
        <w:jc w:val="both"/>
      </w:pPr>
      <w:r>
        <w:rPr>
          <w:rFonts w:ascii="Times New Roman"/>
          <w:b w:val="false"/>
          <w:i w:val="false"/>
          <w:color w:val="000000"/>
          <w:sz w:val="28"/>
        </w:rPr>
        <w:t>
      Приложение 1 "Документы" к Заключению содержит:</w:t>
      </w:r>
    </w:p>
    <w:bookmarkEnd w:id="523"/>
    <w:bookmarkStart w:name="z556" w:id="524"/>
    <w:p>
      <w:pPr>
        <w:spacing w:after="0"/>
        <w:ind w:left="0"/>
        <w:jc w:val="both"/>
      </w:pPr>
      <w:r>
        <w:rPr>
          <w:rFonts w:ascii="Times New Roman"/>
          <w:b w:val="false"/>
          <w:i w:val="false"/>
          <w:color w:val="000000"/>
          <w:sz w:val="28"/>
        </w:rPr>
        <w:t>
      1) перечень документов и материалов, принятых во внимание при проведении экономической экспертизы:</w:t>
      </w:r>
    </w:p>
    <w:bookmarkEnd w:id="524"/>
    <w:bookmarkStart w:name="z557" w:id="525"/>
    <w:p>
      <w:pPr>
        <w:spacing w:after="0"/>
        <w:ind w:left="0"/>
        <w:jc w:val="both"/>
      </w:pPr>
      <w:r>
        <w:rPr>
          <w:rFonts w:ascii="Times New Roman"/>
          <w:b w:val="false"/>
          <w:i w:val="false"/>
          <w:color w:val="000000"/>
          <w:sz w:val="28"/>
        </w:rPr>
        <w:t>
      документы, представленные на рассмотрение для проведения экономической экспертизы;</w:t>
      </w:r>
    </w:p>
    <w:bookmarkEnd w:id="525"/>
    <w:bookmarkStart w:name="z558" w:id="526"/>
    <w:p>
      <w:pPr>
        <w:spacing w:after="0"/>
        <w:ind w:left="0"/>
        <w:jc w:val="both"/>
      </w:pPr>
      <w:r>
        <w:rPr>
          <w:rFonts w:ascii="Times New Roman"/>
          <w:b w:val="false"/>
          <w:i w:val="false"/>
          <w:color w:val="000000"/>
          <w:sz w:val="28"/>
        </w:rPr>
        <w:t>
      нормативные правовые акты;</w:t>
      </w:r>
    </w:p>
    <w:bookmarkEnd w:id="526"/>
    <w:bookmarkStart w:name="z559" w:id="527"/>
    <w:p>
      <w:pPr>
        <w:spacing w:after="0"/>
        <w:ind w:left="0"/>
        <w:jc w:val="both"/>
      </w:pPr>
      <w:r>
        <w:rPr>
          <w:rFonts w:ascii="Times New Roman"/>
          <w:b w:val="false"/>
          <w:i w:val="false"/>
          <w:color w:val="000000"/>
          <w:sz w:val="28"/>
        </w:rPr>
        <w:t>
      2) замечания к составу и содержанию представленных документов.</w:t>
      </w:r>
    </w:p>
    <w:bookmarkEnd w:id="527"/>
    <w:bookmarkStart w:name="z560" w:id="528"/>
    <w:p>
      <w:pPr>
        <w:spacing w:after="0"/>
        <w:ind w:left="0"/>
        <w:jc w:val="both"/>
      </w:pPr>
      <w:r>
        <w:rPr>
          <w:rFonts w:ascii="Times New Roman"/>
          <w:b w:val="false"/>
          <w:i w:val="false"/>
          <w:color w:val="000000"/>
          <w:sz w:val="28"/>
        </w:rPr>
        <w:t>
      Приложение 2 "Осуществимость" к Заключению содержит:</w:t>
      </w:r>
    </w:p>
    <w:bookmarkEnd w:id="528"/>
    <w:bookmarkStart w:name="z561" w:id="529"/>
    <w:p>
      <w:pPr>
        <w:spacing w:after="0"/>
        <w:ind w:left="0"/>
        <w:jc w:val="both"/>
      </w:pPr>
      <w:r>
        <w:rPr>
          <w:rFonts w:ascii="Times New Roman"/>
          <w:b w:val="false"/>
          <w:i w:val="false"/>
          <w:color w:val="000000"/>
          <w:sz w:val="28"/>
        </w:rPr>
        <w:t>
      1) анализ возможности реализации проекта в рамках действующего законодательства;</w:t>
      </w:r>
    </w:p>
    <w:bookmarkEnd w:id="529"/>
    <w:bookmarkStart w:name="z562" w:id="530"/>
    <w:p>
      <w:pPr>
        <w:spacing w:after="0"/>
        <w:ind w:left="0"/>
        <w:jc w:val="both"/>
      </w:pPr>
      <w:r>
        <w:rPr>
          <w:rFonts w:ascii="Times New Roman"/>
          <w:b w:val="false"/>
          <w:i w:val="false"/>
          <w:color w:val="000000"/>
          <w:sz w:val="28"/>
        </w:rPr>
        <w:t>
      2) оценку институциональной схемы проекта.</w:t>
      </w:r>
    </w:p>
    <w:bookmarkEnd w:id="530"/>
    <w:bookmarkStart w:name="z563" w:id="531"/>
    <w:p>
      <w:pPr>
        <w:spacing w:after="0"/>
        <w:ind w:left="0"/>
        <w:jc w:val="both"/>
      </w:pPr>
      <w:r>
        <w:rPr>
          <w:rFonts w:ascii="Times New Roman"/>
          <w:b w:val="false"/>
          <w:i w:val="false"/>
          <w:color w:val="000000"/>
          <w:sz w:val="28"/>
        </w:rPr>
        <w:t>
      Приложение 3 "Эффективность" к Заключению содержит:</w:t>
      </w:r>
    </w:p>
    <w:bookmarkEnd w:id="531"/>
    <w:bookmarkStart w:name="z564" w:id="532"/>
    <w:p>
      <w:pPr>
        <w:spacing w:after="0"/>
        <w:ind w:left="0"/>
        <w:jc w:val="both"/>
      </w:pPr>
      <w:r>
        <w:rPr>
          <w:rFonts w:ascii="Times New Roman"/>
          <w:b w:val="false"/>
          <w:i w:val="false"/>
          <w:color w:val="000000"/>
          <w:sz w:val="28"/>
        </w:rPr>
        <w:t>
      1) анализ спроса или социально-экономической необходимости проекта;</w:t>
      </w:r>
    </w:p>
    <w:bookmarkEnd w:id="532"/>
    <w:bookmarkStart w:name="z565" w:id="533"/>
    <w:p>
      <w:pPr>
        <w:spacing w:after="0"/>
        <w:ind w:left="0"/>
        <w:jc w:val="both"/>
      </w:pPr>
      <w:r>
        <w:rPr>
          <w:rFonts w:ascii="Times New Roman"/>
          <w:b w:val="false"/>
          <w:i w:val="false"/>
          <w:color w:val="000000"/>
          <w:sz w:val="28"/>
        </w:rPr>
        <w:t>
      2) анализ рынков товаров (работ, услуг), закупаемых и планируемых к производству (оказанию) в рамках реализации проекта;</w:t>
      </w:r>
    </w:p>
    <w:bookmarkEnd w:id="533"/>
    <w:bookmarkStart w:name="z566" w:id="534"/>
    <w:p>
      <w:pPr>
        <w:spacing w:after="0"/>
        <w:ind w:left="0"/>
        <w:jc w:val="both"/>
      </w:pPr>
      <w:r>
        <w:rPr>
          <w:rFonts w:ascii="Times New Roman"/>
          <w:b w:val="false"/>
          <w:i w:val="false"/>
          <w:color w:val="000000"/>
          <w:sz w:val="28"/>
        </w:rPr>
        <w:t>
      3) анализ социальной и экономической эффективности реализации проекта, в том числе анализ выгод и затрат по проекту;</w:t>
      </w:r>
    </w:p>
    <w:bookmarkEnd w:id="534"/>
    <w:bookmarkStart w:name="z567" w:id="535"/>
    <w:p>
      <w:pPr>
        <w:spacing w:after="0"/>
        <w:ind w:left="0"/>
        <w:jc w:val="both"/>
      </w:pPr>
      <w:r>
        <w:rPr>
          <w:rFonts w:ascii="Times New Roman"/>
          <w:b w:val="false"/>
          <w:i w:val="false"/>
          <w:color w:val="000000"/>
          <w:sz w:val="28"/>
        </w:rPr>
        <w:t>
      4) анализ бюджетной эффективности реализации проекта;</w:t>
      </w:r>
    </w:p>
    <w:bookmarkEnd w:id="535"/>
    <w:bookmarkStart w:name="z568" w:id="536"/>
    <w:p>
      <w:pPr>
        <w:spacing w:after="0"/>
        <w:ind w:left="0"/>
        <w:jc w:val="both"/>
      </w:pPr>
      <w:r>
        <w:rPr>
          <w:rFonts w:ascii="Times New Roman"/>
          <w:b w:val="false"/>
          <w:i w:val="false"/>
          <w:color w:val="000000"/>
          <w:sz w:val="28"/>
        </w:rPr>
        <w:t>
      5) анализ возможности достижения прямого и конечного результатов проекта, а также при наличии, показателей эффективности и качества.</w:t>
      </w:r>
    </w:p>
    <w:bookmarkEnd w:id="536"/>
    <w:bookmarkStart w:name="z569" w:id="537"/>
    <w:p>
      <w:pPr>
        <w:spacing w:after="0"/>
        <w:ind w:left="0"/>
        <w:jc w:val="both"/>
      </w:pPr>
      <w:r>
        <w:rPr>
          <w:rFonts w:ascii="Times New Roman"/>
          <w:b w:val="false"/>
          <w:i w:val="false"/>
          <w:color w:val="000000"/>
          <w:sz w:val="28"/>
        </w:rPr>
        <w:t>
      Приложение 4 "Окупаемость" к Заключению содержит:</w:t>
      </w:r>
    </w:p>
    <w:bookmarkEnd w:id="537"/>
    <w:bookmarkStart w:name="z570" w:id="538"/>
    <w:p>
      <w:pPr>
        <w:spacing w:after="0"/>
        <w:ind w:left="0"/>
        <w:jc w:val="both"/>
      </w:pPr>
      <w:r>
        <w:rPr>
          <w:rFonts w:ascii="Times New Roman"/>
          <w:b w:val="false"/>
          <w:i w:val="false"/>
          <w:color w:val="000000"/>
          <w:sz w:val="28"/>
        </w:rPr>
        <w:t>
      1) анализ обоснованности размера бюджетного кредита;</w:t>
      </w:r>
    </w:p>
    <w:bookmarkEnd w:id="538"/>
    <w:bookmarkStart w:name="z571" w:id="539"/>
    <w:p>
      <w:pPr>
        <w:spacing w:after="0"/>
        <w:ind w:left="0"/>
        <w:jc w:val="both"/>
      </w:pPr>
      <w:r>
        <w:rPr>
          <w:rFonts w:ascii="Times New Roman"/>
          <w:b w:val="false"/>
          <w:i w:val="false"/>
          <w:color w:val="000000"/>
          <w:sz w:val="28"/>
        </w:rPr>
        <w:t>
      2) анализ условий предоставления бюджетного кредита;</w:t>
      </w:r>
    </w:p>
    <w:bookmarkEnd w:id="539"/>
    <w:bookmarkStart w:name="z572" w:id="540"/>
    <w:p>
      <w:pPr>
        <w:spacing w:after="0"/>
        <w:ind w:left="0"/>
        <w:jc w:val="both"/>
      </w:pPr>
      <w:r>
        <w:rPr>
          <w:rFonts w:ascii="Times New Roman"/>
          <w:b w:val="false"/>
          <w:i w:val="false"/>
          <w:color w:val="000000"/>
          <w:sz w:val="28"/>
        </w:rPr>
        <w:t>
      3) анализ функциональных возможностей, достоверности и обоснованности исходных данных финансовой модели;</w:t>
      </w:r>
    </w:p>
    <w:bookmarkEnd w:id="540"/>
    <w:bookmarkStart w:name="z573" w:id="541"/>
    <w:p>
      <w:pPr>
        <w:spacing w:after="0"/>
        <w:ind w:left="0"/>
        <w:jc w:val="both"/>
      </w:pPr>
      <w:r>
        <w:rPr>
          <w:rFonts w:ascii="Times New Roman"/>
          <w:b w:val="false"/>
          <w:i w:val="false"/>
          <w:color w:val="000000"/>
          <w:sz w:val="28"/>
        </w:rPr>
        <w:t>
      4) оценку устойчивости финансовых показателей финансовой модели;</w:t>
      </w:r>
    </w:p>
    <w:bookmarkEnd w:id="541"/>
    <w:bookmarkStart w:name="z574" w:id="542"/>
    <w:p>
      <w:pPr>
        <w:spacing w:after="0"/>
        <w:ind w:left="0"/>
        <w:jc w:val="both"/>
      </w:pPr>
      <w:r>
        <w:rPr>
          <w:rFonts w:ascii="Times New Roman"/>
          <w:b w:val="false"/>
          <w:i w:val="false"/>
          <w:color w:val="000000"/>
          <w:sz w:val="28"/>
        </w:rPr>
        <w:t>
      5) анализ финансовой отчетности участников финансовой схемы;</w:t>
      </w:r>
    </w:p>
    <w:bookmarkEnd w:id="542"/>
    <w:bookmarkStart w:name="z575" w:id="543"/>
    <w:p>
      <w:pPr>
        <w:spacing w:after="0"/>
        <w:ind w:left="0"/>
        <w:jc w:val="both"/>
      </w:pPr>
      <w:r>
        <w:rPr>
          <w:rFonts w:ascii="Times New Roman"/>
          <w:b w:val="false"/>
          <w:i w:val="false"/>
          <w:color w:val="000000"/>
          <w:sz w:val="28"/>
        </w:rPr>
        <w:t>
      6) количественный анализ рисков проекта и мер по их снижению;</w:t>
      </w:r>
    </w:p>
    <w:bookmarkEnd w:id="543"/>
    <w:bookmarkStart w:name="z576" w:id="544"/>
    <w:p>
      <w:pPr>
        <w:spacing w:after="0"/>
        <w:ind w:left="0"/>
        <w:jc w:val="both"/>
      </w:pPr>
      <w:r>
        <w:rPr>
          <w:rFonts w:ascii="Times New Roman"/>
          <w:b w:val="false"/>
          <w:i w:val="false"/>
          <w:color w:val="000000"/>
          <w:sz w:val="28"/>
        </w:rPr>
        <w:t>
      7) анализ распределения критических рисков между участниками финансовой схемы проекта;</w:t>
      </w:r>
    </w:p>
    <w:bookmarkEnd w:id="544"/>
    <w:bookmarkStart w:name="z577" w:id="545"/>
    <w:p>
      <w:pPr>
        <w:spacing w:after="0"/>
        <w:ind w:left="0"/>
        <w:jc w:val="both"/>
      </w:pPr>
      <w:r>
        <w:rPr>
          <w:rFonts w:ascii="Times New Roman"/>
          <w:b w:val="false"/>
          <w:i w:val="false"/>
          <w:color w:val="000000"/>
          <w:sz w:val="28"/>
        </w:rPr>
        <w:t>
      8) анализ коммерческой эффективности реализации проекта.</w:t>
      </w:r>
    </w:p>
    <w:bookmarkEnd w:id="545"/>
    <w:bookmarkStart w:name="z578" w:id="546"/>
    <w:p>
      <w:pPr>
        <w:spacing w:after="0"/>
        <w:ind w:left="0"/>
        <w:jc w:val="both"/>
      </w:pPr>
      <w:r>
        <w:rPr>
          <w:rFonts w:ascii="Times New Roman"/>
          <w:b w:val="false"/>
          <w:i w:val="false"/>
          <w:color w:val="000000"/>
          <w:sz w:val="28"/>
        </w:rPr>
        <w:t>
      Приложение 5 "Кредитоспособность" к Заключению содержит оценку кредитоспособности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bookmarkEnd w:id="546"/>
    <w:bookmarkStart w:name="z579" w:id="547"/>
    <w:p>
      <w:pPr>
        <w:spacing w:after="0"/>
        <w:ind w:left="0"/>
        <w:jc w:val="both"/>
      </w:pPr>
      <w:r>
        <w:rPr>
          <w:rFonts w:ascii="Times New Roman"/>
          <w:b w:val="false"/>
          <w:i w:val="false"/>
          <w:color w:val="000000"/>
          <w:sz w:val="28"/>
        </w:rPr>
        <w:t>
      Заключение утверждается руководителем организации, подготовившей Заключение, или лицом им на то уполномоченным, подписывается исполнителями организации, подготовившей Заключение, и заверяется печатью.</w:t>
      </w:r>
    </w:p>
    <w:bookmarkEnd w:id="547"/>
    <w:bookmarkStart w:name="z580" w:id="548"/>
    <w:p>
      <w:pPr>
        <w:spacing w:after="0"/>
        <w:ind w:left="0"/>
        <w:jc w:val="both"/>
      </w:pPr>
      <w:r>
        <w:rPr>
          <w:rFonts w:ascii="Times New Roman"/>
          <w:b w:val="false"/>
          <w:i w:val="false"/>
          <w:color w:val="000000"/>
          <w:sz w:val="28"/>
        </w:rPr>
        <w:t>
      182-48. Центральный или местный уполномоченный орган по государственному планированию в течение 10 (десяти) рабочих дней с даты поступления Заключения рассматривает пакет документов по ФЭО бюджетного кредита с учетом Заключения и подготавливает экономическое заключение по ним.</w:t>
      </w:r>
    </w:p>
    <w:bookmarkEnd w:id="548"/>
    <w:bookmarkStart w:name="z581" w:id="549"/>
    <w:p>
      <w:pPr>
        <w:spacing w:after="0"/>
        <w:ind w:left="0"/>
        <w:jc w:val="both"/>
      </w:pPr>
      <w:r>
        <w:rPr>
          <w:rFonts w:ascii="Times New Roman"/>
          <w:b w:val="false"/>
          <w:i w:val="false"/>
          <w:color w:val="000000"/>
          <w:sz w:val="28"/>
        </w:rPr>
        <w:t>
      Экономическое заключение по ФЭО бюджетного кредита готовится центральным или местным уполномоченным органом по государственному планированию по форме согласно приложению 49 к настоящим Правилам.</w:t>
      </w:r>
    </w:p>
    <w:bookmarkEnd w:id="549"/>
    <w:bookmarkStart w:name="z582" w:id="550"/>
    <w:p>
      <w:pPr>
        <w:spacing w:after="0"/>
        <w:ind w:left="0"/>
        <w:jc w:val="both"/>
      </w:pPr>
      <w:r>
        <w:rPr>
          <w:rFonts w:ascii="Times New Roman"/>
          <w:b w:val="false"/>
          <w:i w:val="false"/>
          <w:color w:val="000000"/>
          <w:sz w:val="28"/>
        </w:rPr>
        <w:t>
      182-49. По итогам получения экономического заключения уполномоченного органа по государственному планированию о целесообразности бюджетного кредита, АБП вносит экономическое заключение по бюджетному кредиту в составе бюджетной заявки в соответствующий центральный уполномоченный орган по бюджетному планированию или местный уполномоченный орган по государственному планированию в рамках формирования (уточнения) республиканского бюджета в установленном законодательством порядке.</w:t>
      </w:r>
    </w:p>
    <w:bookmarkEnd w:id="550"/>
    <w:bookmarkStart w:name="z583" w:id="551"/>
    <w:p>
      <w:pPr>
        <w:spacing w:after="0"/>
        <w:ind w:left="0"/>
        <w:jc w:val="both"/>
      </w:pPr>
      <w:r>
        <w:rPr>
          <w:rFonts w:ascii="Times New Roman"/>
          <w:b w:val="false"/>
          <w:i w:val="false"/>
          <w:color w:val="000000"/>
          <w:sz w:val="28"/>
        </w:rPr>
        <w:t>
      Параграф 7. Порядок корректировки ТЭО или ФЭО бюджетного кредитования</w:t>
      </w:r>
    </w:p>
    <w:bookmarkEnd w:id="551"/>
    <w:bookmarkStart w:name="z584" w:id="552"/>
    <w:p>
      <w:pPr>
        <w:spacing w:after="0"/>
        <w:ind w:left="0"/>
        <w:jc w:val="both"/>
      </w:pPr>
      <w:r>
        <w:rPr>
          <w:rFonts w:ascii="Times New Roman"/>
          <w:b w:val="false"/>
          <w:i w:val="false"/>
          <w:color w:val="000000"/>
          <w:sz w:val="28"/>
        </w:rPr>
        <w:t>
      182-50. Корректировка ТЭО или ФЭО бюджетного кредитования проводится в случае изменения установленных технико-экономических параметров проекта, влекущих за собой изменение технических решений и дополнительные расходы.</w:t>
      </w:r>
    </w:p>
    <w:bookmarkEnd w:id="552"/>
    <w:bookmarkStart w:name="z585" w:id="553"/>
    <w:p>
      <w:pPr>
        <w:spacing w:after="0"/>
        <w:ind w:left="0"/>
        <w:jc w:val="both"/>
      </w:pPr>
      <w:r>
        <w:rPr>
          <w:rFonts w:ascii="Times New Roman"/>
          <w:b w:val="false"/>
          <w:i w:val="false"/>
          <w:color w:val="000000"/>
          <w:sz w:val="28"/>
        </w:rPr>
        <w:t>
      182-51. Корректировка ТЭО либо ФЭО бюджетного кредитования осуществляется в два этапа.</w:t>
      </w:r>
    </w:p>
    <w:bookmarkEnd w:id="553"/>
    <w:bookmarkStart w:name="z586" w:id="554"/>
    <w:p>
      <w:pPr>
        <w:spacing w:after="0"/>
        <w:ind w:left="0"/>
        <w:jc w:val="both"/>
      </w:pPr>
      <w:r>
        <w:rPr>
          <w:rFonts w:ascii="Times New Roman"/>
          <w:b w:val="false"/>
          <w:i w:val="false"/>
          <w:color w:val="000000"/>
          <w:sz w:val="28"/>
        </w:rPr>
        <w:t>
      По первому этапу:</w:t>
      </w:r>
    </w:p>
    <w:bookmarkEnd w:id="554"/>
    <w:bookmarkStart w:name="z587" w:id="555"/>
    <w:p>
      <w:pPr>
        <w:spacing w:after="0"/>
        <w:ind w:left="0"/>
        <w:jc w:val="both"/>
      </w:pPr>
      <w:r>
        <w:rPr>
          <w:rFonts w:ascii="Times New Roman"/>
          <w:b w:val="false"/>
          <w:i w:val="false"/>
          <w:color w:val="000000"/>
          <w:sz w:val="28"/>
        </w:rPr>
        <w:t>
      1) разработка АБП инвестиционного предложения по корректировке ТЭО либо ФЭО бюджетного кредитования и представление в центральный или местный уполномоченный орган по государственному планированию;</w:t>
      </w:r>
    </w:p>
    <w:bookmarkEnd w:id="555"/>
    <w:bookmarkStart w:name="z588" w:id="556"/>
    <w:p>
      <w:pPr>
        <w:spacing w:after="0"/>
        <w:ind w:left="0"/>
        <w:jc w:val="both"/>
      </w:pPr>
      <w:r>
        <w:rPr>
          <w:rFonts w:ascii="Times New Roman"/>
          <w:b w:val="false"/>
          <w:i w:val="false"/>
          <w:color w:val="000000"/>
          <w:sz w:val="28"/>
        </w:rPr>
        <w:t xml:space="preserve">
      2) решение соответствующей бюджетной комиссии по определению целесообразности корректировки ТЭО либо ФЭО бюджетного кредитования на основе представляемых АБП документов в центральный уполномоченный орган по бюджетному планированию или местный уполномоченный орган по государственному планированию. </w:t>
      </w:r>
    </w:p>
    <w:bookmarkEnd w:id="556"/>
    <w:bookmarkStart w:name="z589" w:id="557"/>
    <w:p>
      <w:pPr>
        <w:spacing w:after="0"/>
        <w:ind w:left="0"/>
        <w:jc w:val="both"/>
      </w:pPr>
      <w:r>
        <w:rPr>
          <w:rFonts w:ascii="Times New Roman"/>
          <w:b w:val="false"/>
          <w:i w:val="false"/>
          <w:color w:val="000000"/>
          <w:sz w:val="28"/>
        </w:rPr>
        <w:t>
      На первом этапе процесс разработки, рассмотрения и отбора инвестиционных предложений по корректировке ТЭО либо ФЭО бюджетного кредитования происходит в порядке, определенном в главе 2 настоящих Правил.</w:t>
      </w:r>
    </w:p>
    <w:bookmarkEnd w:id="557"/>
    <w:bookmarkStart w:name="z590" w:id="558"/>
    <w:p>
      <w:pPr>
        <w:spacing w:after="0"/>
        <w:ind w:left="0"/>
        <w:jc w:val="both"/>
      </w:pPr>
      <w:r>
        <w:rPr>
          <w:rFonts w:ascii="Times New Roman"/>
          <w:b w:val="false"/>
          <w:i w:val="false"/>
          <w:color w:val="000000"/>
          <w:sz w:val="28"/>
        </w:rPr>
        <w:t>
      182-52. Для вынесения на рассмотрение соответствующей бюджетной комиссии вопроса целесообразности корректировки ТЭО либо ФЭО бюджетного кредитования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558"/>
    <w:bookmarkStart w:name="z591" w:id="559"/>
    <w:p>
      <w:pPr>
        <w:spacing w:after="0"/>
        <w:ind w:left="0"/>
        <w:jc w:val="both"/>
      </w:pPr>
      <w:r>
        <w:rPr>
          <w:rFonts w:ascii="Times New Roman"/>
          <w:b w:val="false"/>
          <w:i w:val="false"/>
          <w:color w:val="000000"/>
          <w:sz w:val="28"/>
        </w:rPr>
        <w:t>
      1) письмо-заявку за подписью первого руководителя государственного органа – АБП либо лица его замещающего, либо лица, уполномоченного первым руководителем государственного органа – АБП с указанием предполагаемых изменению технических решений и дополнительных расходов;</w:t>
      </w:r>
    </w:p>
    <w:bookmarkEnd w:id="559"/>
    <w:bookmarkStart w:name="z592" w:id="560"/>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560"/>
    <w:bookmarkStart w:name="z593" w:id="561"/>
    <w:p>
      <w:pPr>
        <w:spacing w:after="0"/>
        <w:ind w:left="0"/>
        <w:jc w:val="both"/>
      </w:pPr>
      <w:r>
        <w:rPr>
          <w:rFonts w:ascii="Times New Roman"/>
          <w:b w:val="false"/>
          <w:i w:val="false"/>
          <w:color w:val="000000"/>
          <w:sz w:val="28"/>
        </w:rPr>
        <w:t>
      3) заключения экспертиз, необходимые в зависимости от специфики проекта;</w:t>
      </w:r>
    </w:p>
    <w:bookmarkEnd w:id="561"/>
    <w:bookmarkStart w:name="z594" w:id="562"/>
    <w:p>
      <w:pPr>
        <w:spacing w:after="0"/>
        <w:ind w:left="0"/>
        <w:jc w:val="both"/>
      </w:pPr>
      <w:r>
        <w:rPr>
          <w:rFonts w:ascii="Times New Roman"/>
          <w:b w:val="false"/>
          <w:i w:val="false"/>
          <w:color w:val="000000"/>
          <w:sz w:val="28"/>
        </w:rPr>
        <w:t>
      4)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ТЭО либо ФЭО бюджетного кредитования;</w:t>
      </w:r>
    </w:p>
    <w:bookmarkEnd w:id="562"/>
    <w:bookmarkStart w:name="z595" w:id="563"/>
    <w:p>
      <w:pPr>
        <w:spacing w:after="0"/>
        <w:ind w:left="0"/>
        <w:jc w:val="both"/>
      </w:pPr>
      <w:r>
        <w:rPr>
          <w:rFonts w:ascii="Times New Roman"/>
          <w:b w:val="false"/>
          <w:i w:val="false"/>
          <w:color w:val="000000"/>
          <w:sz w:val="28"/>
        </w:rPr>
        <w:t>
      5)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563"/>
    <w:bookmarkStart w:name="z596" w:id="564"/>
    <w:p>
      <w:pPr>
        <w:spacing w:after="0"/>
        <w:ind w:left="0"/>
        <w:jc w:val="both"/>
      </w:pPr>
      <w:r>
        <w:rPr>
          <w:rFonts w:ascii="Times New Roman"/>
          <w:b w:val="false"/>
          <w:i w:val="false"/>
          <w:color w:val="000000"/>
          <w:sz w:val="28"/>
        </w:rPr>
        <w:t>
      6) пояснительная записка, содержащая информацию о достижении либо не достижении показателей, указанных в утвержденном ТЭО либо ФЭО бюджетного кредитования.</w:t>
      </w:r>
    </w:p>
    <w:bookmarkEnd w:id="564"/>
    <w:bookmarkStart w:name="z597" w:id="565"/>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либо ФЭО бюджетного кредитования.</w:t>
      </w:r>
    </w:p>
    <w:bookmarkEnd w:id="565"/>
    <w:bookmarkStart w:name="z598" w:id="566"/>
    <w:p>
      <w:pPr>
        <w:spacing w:after="0"/>
        <w:ind w:left="0"/>
        <w:jc w:val="both"/>
      </w:pPr>
      <w:r>
        <w:rPr>
          <w:rFonts w:ascii="Times New Roman"/>
          <w:b w:val="false"/>
          <w:i w:val="false"/>
          <w:color w:val="000000"/>
          <w:sz w:val="28"/>
        </w:rPr>
        <w:t>
      182-53. По второму этапу:</w:t>
      </w:r>
    </w:p>
    <w:bookmarkEnd w:id="566"/>
    <w:bookmarkStart w:name="z599" w:id="567"/>
    <w:p>
      <w:pPr>
        <w:spacing w:after="0"/>
        <w:ind w:left="0"/>
        <w:jc w:val="both"/>
      </w:pPr>
      <w:r>
        <w:rPr>
          <w:rFonts w:ascii="Times New Roman"/>
          <w:b w:val="false"/>
          <w:i w:val="false"/>
          <w:color w:val="000000"/>
          <w:sz w:val="28"/>
        </w:rPr>
        <w:t>
      1) представление АБП скорректированного ТЭО либо ФЭО бюджетного кредитования в центральный или местный уполномоченный орган по государственному планированию;</w:t>
      </w:r>
    </w:p>
    <w:bookmarkEnd w:id="567"/>
    <w:bookmarkStart w:name="z600" w:id="568"/>
    <w:p>
      <w:pPr>
        <w:spacing w:after="0"/>
        <w:ind w:left="0"/>
        <w:jc w:val="both"/>
      </w:pPr>
      <w:r>
        <w:rPr>
          <w:rFonts w:ascii="Times New Roman"/>
          <w:b w:val="false"/>
          <w:i w:val="false"/>
          <w:color w:val="000000"/>
          <w:sz w:val="28"/>
        </w:rPr>
        <w:t xml:space="preserve">
      2) решение соответствующей бюджетной комиссии о финансировании по скорректированному ТЭО либо ФЭО бюджетного кредитования. </w:t>
      </w:r>
    </w:p>
    <w:bookmarkEnd w:id="568"/>
    <w:bookmarkStart w:name="z601" w:id="569"/>
    <w:p>
      <w:pPr>
        <w:spacing w:after="0"/>
        <w:ind w:left="0"/>
        <w:jc w:val="both"/>
      </w:pPr>
      <w:r>
        <w:rPr>
          <w:rFonts w:ascii="Times New Roman"/>
          <w:b w:val="false"/>
          <w:i w:val="false"/>
          <w:color w:val="000000"/>
          <w:sz w:val="28"/>
        </w:rPr>
        <w:t>
      На втором этапе АБП представляет скорректированное ТЭО либо ФЭО бюджетного кредитования в центральный или местный уполномоченный орган по государственному планированию.</w:t>
      </w:r>
    </w:p>
    <w:bookmarkEnd w:id="569"/>
    <w:bookmarkStart w:name="z602" w:id="570"/>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ТЭО либо ФЭО бюджетного кредитования на рассмотрение соответствующих бюджетных комиссий на основе представляемых следующих документов:</w:t>
      </w:r>
    </w:p>
    <w:bookmarkEnd w:id="570"/>
    <w:bookmarkStart w:name="z603" w:id="571"/>
    <w:p>
      <w:pPr>
        <w:spacing w:after="0"/>
        <w:ind w:left="0"/>
        <w:jc w:val="both"/>
      </w:pPr>
      <w:r>
        <w:rPr>
          <w:rFonts w:ascii="Times New Roman"/>
          <w:b w:val="false"/>
          <w:i w:val="false"/>
          <w:color w:val="000000"/>
          <w:sz w:val="28"/>
        </w:rPr>
        <w:t>
      1) письма-заявки за подписью первого руководителя государственного органа – АБП либо лица его замещающего, либо лица, уполномоченного первым руководителем государственного органа – АБП с указанием предполагаемых изменению технических решений и дополнительных расходов;</w:t>
      </w:r>
    </w:p>
    <w:bookmarkEnd w:id="571"/>
    <w:bookmarkStart w:name="z604" w:id="572"/>
    <w:p>
      <w:pPr>
        <w:spacing w:after="0"/>
        <w:ind w:left="0"/>
        <w:jc w:val="both"/>
      </w:pPr>
      <w:r>
        <w:rPr>
          <w:rFonts w:ascii="Times New Roman"/>
          <w:b w:val="false"/>
          <w:i w:val="false"/>
          <w:color w:val="000000"/>
          <w:sz w:val="28"/>
        </w:rPr>
        <w:t>
      2) заключения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572"/>
    <w:bookmarkStart w:name="z605" w:id="573"/>
    <w:p>
      <w:pPr>
        <w:spacing w:after="0"/>
        <w:ind w:left="0"/>
        <w:jc w:val="both"/>
      </w:pPr>
      <w:r>
        <w:rPr>
          <w:rFonts w:ascii="Times New Roman"/>
          <w:b w:val="false"/>
          <w:i w:val="false"/>
          <w:color w:val="000000"/>
          <w:sz w:val="28"/>
        </w:rPr>
        <w:t>
      3) заключения экспертиз, необходимые в зависимости от специфики проекта;</w:t>
      </w:r>
    </w:p>
    <w:bookmarkEnd w:id="573"/>
    <w:bookmarkStart w:name="z606" w:id="574"/>
    <w:p>
      <w:pPr>
        <w:spacing w:after="0"/>
        <w:ind w:left="0"/>
        <w:jc w:val="both"/>
      </w:pPr>
      <w:r>
        <w:rPr>
          <w:rFonts w:ascii="Times New Roman"/>
          <w:b w:val="false"/>
          <w:i w:val="false"/>
          <w:color w:val="000000"/>
          <w:sz w:val="28"/>
        </w:rPr>
        <w:t>
      4) положительного экономического заключения центрального или местного уполномоченного органа по государственному планированию на инвестиционное предложение по корректировке ТЭО либо ФЭО бюджетного кредитования;</w:t>
      </w:r>
    </w:p>
    <w:bookmarkEnd w:id="574"/>
    <w:bookmarkStart w:name="z607" w:id="575"/>
    <w:p>
      <w:pPr>
        <w:spacing w:after="0"/>
        <w:ind w:left="0"/>
        <w:jc w:val="both"/>
      </w:pPr>
      <w:r>
        <w:rPr>
          <w:rFonts w:ascii="Times New Roman"/>
          <w:b w:val="false"/>
          <w:i w:val="false"/>
          <w:color w:val="000000"/>
          <w:sz w:val="28"/>
        </w:rPr>
        <w:t>
      5) скорректированное ТЭО либо ФЭО бюджетного кредитования;</w:t>
      </w:r>
    </w:p>
    <w:bookmarkEnd w:id="575"/>
    <w:bookmarkStart w:name="z608" w:id="576"/>
    <w:p>
      <w:pPr>
        <w:spacing w:after="0"/>
        <w:ind w:left="0"/>
        <w:jc w:val="both"/>
      </w:pPr>
      <w:r>
        <w:rPr>
          <w:rFonts w:ascii="Times New Roman"/>
          <w:b w:val="false"/>
          <w:i w:val="false"/>
          <w:color w:val="000000"/>
          <w:sz w:val="28"/>
        </w:rPr>
        <w:t xml:space="preserve">
      6) положительное экономическое заключение на скорректированное ТЭО либо ФЭО бюджетного кредитования; </w:t>
      </w:r>
    </w:p>
    <w:bookmarkEnd w:id="576"/>
    <w:bookmarkStart w:name="z609" w:id="577"/>
    <w:p>
      <w:pPr>
        <w:spacing w:after="0"/>
        <w:ind w:left="0"/>
        <w:jc w:val="both"/>
      </w:pPr>
      <w:r>
        <w:rPr>
          <w:rFonts w:ascii="Times New Roman"/>
          <w:b w:val="false"/>
          <w:i w:val="false"/>
          <w:color w:val="000000"/>
          <w:sz w:val="28"/>
        </w:rPr>
        <w:t>
      7)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577"/>
    <w:bookmarkStart w:name="z610" w:id="578"/>
    <w:p>
      <w:pPr>
        <w:spacing w:after="0"/>
        <w:ind w:left="0"/>
        <w:jc w:val="both"/>
      </w:pPr>
      <w:r>
        <w:rPr>
          <w:rFonts w:ascii="Times New Roman"/>
          <w:b w:val="false"/>
          <w:i w:val="false"/>
          <w:color w:val="000000"/>
          <w:sz w:val="28"/>
        </w:rPr>
        <w:t>
      8) пояснительная записка, содержащая информацию о достижении либо не достижении показателей, указанных в утвержденном ТЭО либо ФЭО бюджетного кредитования.</w:t>
      </w:r>
    </w:p>
    <w:bookmarkEnd w:id="578"/>
    <w:bookmarkStart w:name="z611" w:id="579"/>
    <w:p>
      <w:pPr>
        <w:spacing w:after="0"/>
        <w:ind w:left="0"/>
        <w:jc w:val="both"/>
      </w:pPr>
      <w:r>
        <w:rPr>
          <w:rFonts w:ascii="Times New Roman"/>
          <w:b w:val="false"/>
          <w:i w:val="false"/>
          <w:color w:val="000000"/>
          <w:sz w:val="28"/>
        </w:rPr>
        <w:t>
      Параграф 8. Порядок определения целесообразности бюджетного кредитования на решение задач социальной политики государства</w:t>
      </w:r>
    </w:p>
    <w:bookmarkEnd w:id="579"/>
    <w:bookmarkStart w:name="z612" w:id="580"/>
    <w:p>
      <w:pPr>
        <w:spacing w:after="0"/>
        <w:ind w:left="0"/>
        <w:jc w:val="both"/>
      </w:pPr>
      <w:r>
        <w:rPr>
          <w:rFonts w:ascii="Times New Roman"/>
          <w:b w:val="false"/>
          <w:i w:val="false"/>
          <w:color w:val="000000"/>
          <w:sz w:val="28"/>
        </w:rPr>
        <w:t>
      182-54. Бюджетное кредитование на решение задач социальной политики государства осуществляется в рамках межбюджетного кредитования.</w:t>
      </w:r>
    </w:p>
    <w:bookmarkEnd w:id="580"/>
    <w:bookmarkStart w:name="z613" w:id="581"/>
    <w:p>
      <w:pPr>
        <w:spacing w:after="0"/>
        <w:ind w:left="0"/>
        <w:jc w:val="both"/>
      </w:pPr>
      <w:r>
        <w:rPr>
          <w:rFonts w:ascii="Times New Roman"/>
          <w:b w:val="false"/>
          <w:i w:val="false"/>
          <w:color w:val="000000"/>
          <w:sz w:val="28"/>
        </w:rPr>
        <w:t>
      182-55. Определение целесообразности бюджетного кредитования на решение задач социальной политики государства осуществляется путем согласования соответствующей государственной или правительственной программы или изменений и дополнений в данную программу, предусматривающих мероприятия, планируемые к финансированию посредством бюджетного кредитования, на основании следующих документов, предоставляемых местными исполнительными органами:</w:t>
      </w:r>
    </w:p>
    <w:bookmarkEnd w:id="581"/>
    <w:bookmarkStart w:name="z614" w:id="582"/>
    <w:p>
      <w:pPr>
        <w:spacing w:after="0"/>
        <w:ind w:left="0"/>
        <w:jc w:val="both"/>
      </w:pPr>
      <w:r>
        <w:rPr>
          <w:rFonts w:ascii="Times New Roman"/>
          <w:b w:val="false"/>
          <w:i w:val="false"/>
          <w:color w:val="000000"/>
          <w:sz w:val="28"/>
        </w:rPr>
        <w:t>
      1) расчеты по видам расходов и мероприятиям, предлагаемым к финансированию за счет бюджетного кредитования;</w:t>
      </w:r>
    </w:p>
    <w:bookmarkEnd w:id="582"/>
    <w:bookmarkStart w:name="z615" w:id="583"/>
    <w:p>
      <w:pPr>
        <w:spacing w:after="0"/>
        <w:ind w:left="0"/>
        <w:jc w:val="both"/>
      </w:pPr>
      <w:r>
        <w:rPr>
          <w:rFonts w:ascii="Times New Roman"/>
          <w:b w:val="false"/>
          <w:i w:val="false"/>
          <w:color w:val="000000"/>
          <w:sz w:val="28"/>
        </w:rPr>
        <w:t>
      2) обосновывающую информацию для определения целесообразности бюджетного кредитования в целях реализации проекта:</w:t>
      </w:r>
    </w:p>
    <w:bookmarkEnd w:id="583"/>
    <w:bookmarkStart w:name="z616" w:id="584"/>
    <w:p>
      <w:pPr>
        <w:spacing w:after="0"/>
        <w:ind w:left="0"/>
        <w:jc w:val="both"/>
      </w:pPr>
      <w:r>
        <w:rPr>
          <w:rFonts w:ascii="Times New Roman"/>
          <w:b w:val="false"/>
          <w:i w:val="false"/>
          <w:color w:val="000000"/>
          <w:sz w:val="28"/>
        </w:rPr>
        <w:t>
      подтверждение объема затрат на реализацию проекта;</w:t>
      </w:r>
    </w:p>
    <w:bookmarkEnd w:id="584"/>
    <w:bookmarkStart w:name="z617" w:id="585"/>
    <w:p>
      <w:pPr>
        <w:spacing w:after="0"/>
        <w:ind w:left="0"/>
        <w:jc w:val="both"/>
      </w:pPr>
      <w:r>
        <w:rPr>
          <w:rFonts w:ascii="Times New Roman"/>
          <w:b w:val="false"/>
          <w:i w:val="false"/>
          <w:color w:val="000000"/>
          <w:sz w:val="28"/>
        </w:rPr>
        <w:t>
      анализ источников финансирования проектов, реализуемых в соответствующей отрасли, в том числе за счет привлечения кредитов банков второго уровня;</w:t>
      </w:r>
    </w:p>
    <w:bookmarkEnd w:id="585"/>
    <w:bookmarkStart w:name="z618" w:id="586"/>
    <w:p>
      <w:pPr>
        <w:spacing w:after="0"/>
        <w:ind w:left="0"/>
        <w:jc w:val="both"/>
      </w:pPr>
      <w:r>
        <w:rPr>
          <w:rFonts w:ascii="Times New Roman"/>
          <w:b w:val="false"/>
          <w:i w:val="false"/>
          <w:color w:val="000000"/>
          <w:sz w:val="28"/>
        </w:rPr>
        <w:t>
      обоснование условий кредитования (в том числе срок, ставка вознаграждения, сумма кредита и график его погашения);</w:t>
      </w:r>
    </w:p>
    <w:bookmarkEnd w:id="586"/>
    <w:bookmarkStart w:name="z619" w:id="587"/>
    <w:p>
      <w:pPr>
        <w:spacing w:after="0"/>
        <w:ind w:left="0"/>
        <w:jc w:val="both"/>
      </w:pPr>
      <w:r>
        <w:rPr>
          <w:rFonts w:ascii="Times New Roman"/>
          <w:b w:val="false"/>
          <w:i w:val="false"/>
          <w:color w:val="000000"/>
          <w:sz w:val="28"/>
        </w:rPr>
        <w:t>
      обоснование условий кредитования конечных заемщиков (в случае наличия таковых);</w:t>
      </w:r>
    </w:p>
    <w:bookmarkEnd w:id="587"/>
    <w:bookmarkStart w:name="z620" w:id="588"/>
    <w:p>
      <w:pPr>
        <w:spacing w:after="0"/>
        <w:ind w:left="0"/>
        <w:jc w:val="both"/>
      </w:pPr>
      <w:r>
        <w:rPr>
          <w:rFonts w:ascii="Times New Roman"/>
          <w:b w:val="false"/>
          <w:i w:val="false"/>
          <w:color w:val="000000"/>
          <w:sz w:val="28"/>
        </w:rPr>
        <w:t>
      3) пояснительную записку и заключение соответствующей отраслевой экспертизы на предмет соответствия приоритетам развития отрасли, а также выбора оптимального варианта реализации мероприятий путем бюджетного кредитования. В случае наличия затрат на ввод объекта в эксплуатацию необходимо отразить информацию в заключении соответствующей отраслевой экспертизы;</w:t>
      </w:r>
    </w:p>
    <w:bookmarkEnd w:id="588"/>
    <w:bookmarkStart w:name="z621" w:id="589"/>
    <w:p>
      <w:pPr>
        <w:spacing w:after="0"/>
        <w:ind w:left="0"/>
        <w:jc w:val="both"/>
      </w:pPr>
      <w:r>
        <w:rPr>
          <w:rFonts w:ascii="Times New Roman"/>
          <w:b w:val="false"/>
          <w:i w:val="false"/>
          <w:color w:val="000000"/>
          <w:sz w:val="28"/>
        </w:rPr>
        <w:t>
      4) в случае наличия мероприятия, предусматривающего строительную деятельность, требующую разработки ТЭО, представляется ТЭО с приложением соответствующего заключения комплексной вневедомственной экспертизы на ТЭО, в том числе копии документов по техническим условиям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bookmarkEnd w:id="589"/>
    <w:bookmarkStart w:name="z622" w:id="590"/>
    <w:p>
      <w:pPr>
        <w:spacing w:after="0"/>
        <w:ind w:left="0"/>
        <w:jc w:val="both"/>
      </w:pPr>
      <w:r>
        <w:rPr>
          <w:rFonts w:ascii="Times New Roman"/>
          <w:b w:val="false"/>
          <w:i w:val="false"/>
          <w:color w:val="000000"/>
          <w:sz w:val="28"/>
        </w:rPr>
        <w:t>
      182-56. Проект государственной или отраслевой программы, а также в случае внесения изменений и дополнений в данную программу, предусматривающий мероприятия, планируемые к финансированию посредством бюджетного кредитования, подлежит вынесению на бюджетную комиссию.</w:t>
      </w:r>
    </w:p>
    <w:bookmarkEnd w:id="590"/>
    <w:bookmarkStart w:name="z623" w:id="591"/>
    <w:p>
      <w:pPr>
        <w:spacing w:after="0"/>
        <w:ind w:left="0"/>
        <w:jc w:val="both"/>
      </w:pPr>
      <w:r>
        <w:rPr>
          <w:rFonts w:ascii="Times New Roman"/>
          <w:b w:val="false"/>
          <w:i w:val="false"/>
          <w:color w:val="000000"/>
          <w:sz w:val="28"/>
        </w:rPr>
        <w:t xml:space="preserve">
      182-57. Бюджетные кредиты не предоставляются на мероприятия, не соответствующие принципам согласно </w:t>
      </w:r>
      <w:r>
        <w:rPr>
          <w:rFonts w:ascii="Times New Roman"/>
          <w:b w:val="false"/>
          <w:i w:val="false"/>
          <w:color w:val="000000"/>
          <w:sz w:val="28"/>
        </w:rPr>
        <w:t>пункту 182-3</w:t>
      </w:r>
      <w:r>
        <w:rPr>
          <w:rFonts w:ascii="Times New Roman"/>
          <w:b w:val="false"/>
          <w:i w:val="false"/>
          <w:color w:val="000000"/>
          <w:sz w:val="28"/>
        </w:rPr>
        <w:t xml:space="preserve"> настоящих Правил.";</w:t>
      </w:r>
    </w:p>
    <w:bookmarkEnd w:id="591"/>
    <w:bookmarkStart w:name="z624" w:id="5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592"/>
    <w:bookmarkStart w:name="z625" w:id="593"/>
    <w:p>
      <w:pPr>
        <w:spacing w:after="0"/>
        <w:ind w:left="0"/>
        <w:jc w:val="both"/>
      </w:pPr>
      <w:r>
        <w:rPr>
          <w:rFonts w:ascii="Times New Roman"/>
          <w:b w:val="false"/>
          <w:i w:val="false"/>
          <w:color w:val="000000"/>
          <w:sz w:val="28"/>
        </w:rPr>
        <w:t>
      "Глава 4. Порядок проведения мониторинга и оценки реализации бюджетных инвестиций";</w:t>
      </w:r>
    </w:p>
    <w:bookmarkEnd w:id="593"/>
    <w:bookmarkStart w:name="z626" w:id="594"/>
    <w:p>
      <w:pPr>
        <w:spacing w:after="0"/>
        <w:ind w:left="0"/>
        <w:jc w:val="both"/>
      </w:pPr>
      <w:r>
        <w:rPr>
          <w:rFonts w:ascii="Times New Roman"/>
          <w:b w:val="false"/>
          <w:i w:val="false"/>
          <w:color w:val="000000"/>
          <w:sz w:val="28"/>
        </w:rPr>
        <w:t>
      в форме "Информационный лист инвестиционного предложения", согласно приложению 1:</w:t>
      </w:r>
    </w:p>
    <w:bookmarkEnd w:id="594"/>
    <w:bookmarkStart w:name="z627" w:id="595"/>
    <w:p>
      <w:pPr>
        <w:spacing w:after="0"/>
        <w:ind w:left="0"/>
        <w:jc w:val="both"/>
      </w:pPr>
      <w:r>
        <w:rPr>
          <w:rFonts w:ascii="Times New Roman"/>
          <w:b w:val="false"/>
          <w:i w:val="false"/>
          <w:color w:val="000000"/>
          <w:sz w:val="28"/>
        </w:rPr>
        <w:t>
      пункт 1 изложить в следующей редакции:</w:t>
      </w:r>
    </w:p>
    <w:bookmarkEnd w:id="595"/>
    <w:bookmarkStart w:name="z628" w:id="596"/>
    <w:p>
      <w:pPr>
        <w:spacing w:after="0"/>
        <w:ind w:left="0"/>
        <w:jc w:val="both"/>
      </w:pPr>
      <w:r>
        <w:rPr>
          <w:rFonts w:ascii="Times New Roman"/>
          <w:b w:val="false"/>
          <w:i w:val="false"/>
          <w:color w:val="000000"/>
          <w:sz w:val="28"/>
        </w:rPr>
        <w:t>
      "1. Данные по администратору бюджетной программы и предлагаемому</w:t>
      </w:r>
    </w:p>
    <w:bookmarkEnd w:id="596"/>
    <w:bookmarkStart w:name="z629" w:id="597"/>
    <w:p>
      <w:pPr>
        <w:spacing w:after="0"/>
        <w:ind w:left="0"/>
        <w:jc w:val="both"/>
      </w:pPr>
      <w:r>
        <w:rPr>
          <w:rFonts w:ascii="Times New Roman"/>
          <w:b w:val="false"/>
          <w:i w:val="false"/>
          <w:color w:val="000000"/>
          <w:sz w:val="28"/>
        </w:rPr>
        <w:t>
      к реализации ГИП</w:t>
      </w:r>
    </w:p>
    <w:bookmarkEnd w:id="597"/>
    <w:bookmarkStart w:name="z630" w:id="598"/>
    <w:p>
      <w:pPr>
        <w:spacing w:after="0"/>
        <w:ind w:left="0"/>
        <w:jc w:val="both"/>
      </w:pPr>
      <w:r>
        <w:rPr>
          <w:rFonts w:ascii="Times New Roman"/>
          <w:b w:val="false"/>
          <w:i w:val="false"/>
          <w:color w:val="000000"/>
          <w:sz w:val="28"/>
        </w:rPr>
        <w:t>
      Администратор бюджетной программы _____________________________</w:t>
      </w:r>
    </w:p>
    <w:bookmarkEnd w:id="598"/>
    <w:bookmarkStart w:name="z631" w:id="599"/>
    <w:p>
      <w:pPr>
        <w:spacing w:after="0"/>
        <w:ind w:left="0"/>
        <w:jc w:val="both"/>
      </w:pPr>
      <w:r>
        <w:rPr>
          <w:rFonts w:ascii="Times New Roman"/>
          <w:b w:val="false"/>
          <w:i w:val="false"/>
          <w:color w:val="000000"/>
          <w:sz w:val="28"/>
        </w:rPr>
        <w:t>
      Наименование ГИП ______________________________________________</w:t>
      </w:r>
    </w:p>
    <w:bookmarkEnd w:id="599"/>
    <w:bookmarkStart w:name="z632" w:id="600"/>
    <w:p>
      <w:pPr>
        <w:spacing w:after="0"/>
        <w:ind w:left="0"/>
        <w:jc w:val="both"/>
      </w:pPr>
      <w:r>
        <w:rPr>
          <w:rFonts w:ascii="Times New Roman"/>
          <w:b w:val="false"/>
          <w:i w:val="false"/>
          <w:color w:val="000000"/>
          <w:sz w:val="28"/>
        </w:rPr>
        <w:t>
      Наименование документов Системы государственного планирования, ежегодных посланий Президента Республики Казахстан народу Казахстана, поручений Президента Республики Казахстан, в составе которых предусмотрена реализация ГИП (ссылки на конкретные пункты).</w:t>
      </w:r>
    </w:p>
    <w:bookmarkEnd w:id="600"/>
    <w:bookmarkStart w:name="z633" w:id="601"/>
    <w:p>
      <w:pPr>
        <w:spacing w:after="0"/>
        <w:ind w:left="0"/>
        <w:jc w:val="both"/>
      </w:pPr>
      <w:r>
        <w:rPr>
          <w:rFonts w:ascii="Times New Roman"/>
          <w:b w:val="false"/>
          <w:i w:val="false"/>
          <w:color w:val="000000"/>
          <w:sz w:val="28"/>
        </w:rPr>
        <w:t>
      Наименование юридического лица получателя инвестиций (при наличии таковой)</w:t>
      </w:r>
    </w:p>
    <w:bookmarkEnd w:id="601"/>
    <w:bookmarkStart w:name="z634" w:id="602"/>
    <w:p>
      <w:pPr>
        <w:spacing w:after="0"/>
        <w:ind w:left="0"/>
        <w:jc w:val="both"/>
      </w:pPr>
      <w:r>
        <w:rPr>
          <w:rFonts w:ascii="Times New Roman"/>
          <w:b w:val="false"/>
          <w:i w:val="false"/>
          <w:color w:val="000000"/>
          <w:sz w:val="28"/>
        </w:rPr>
        <w:t>
      Период реализации ГИП (если неизвестны, указать приблизительно):</w:t>
      </w:r>
    </w:p>
    <w:bookmarkEnd w:id="602"/>
    <w:bookmarkStart w:name="z635" w:id="603"/>
    <w:p>
      <w:pPr>
        <w:spacing w:after="0"/>
        <w:ind w:left="0"/>
        <w:jc w:val="both"/>
      </w:pPr>
      <w:r>
        <w:rPr>
          <w:rFonts w:ascii="Times New Roman"/>
          <w:b w:val="false"/>
          <w:i w:val="false"/>
          <w:color w:val="000000"/>
          <w:sz w:val="28"/>
        </w:rPr>
        <w:t>
      Продолжительность реализации: ____________ месяцев</w:t>
      </w:r>
    </w:p>
    <w:bookmarkEnd w:id="603"/>
    <w:bookmarkStart w:name="z636" w:id="604"/>
    <w:p>
      <w:pPr>
        <w:spacing w:after="0"/>
        <w:ind w:left="0"/>
        <w:jc w:val="both"/>
      </w:pPr>
      <w:r>
        <w:rPr>
          <w:rFonts w:ascii="Times New Roman"/>
          <w:b w:val="false"/>
          <w:i w:val="false"/>
          <w:color w:val="000000"/>
          <w:sz w:val="28"/>
        </w:rPr>
        <w:t>
      Начало реализации ГИП: год: ________ месяц: ________</w:t>
      </w:r>
    </w:p>
    <w:bookmarkEnd w:id="604"/>
    <w:bookmarkStart w:name="z637" w:id="605"/>
    <w:p>
      <w:pPr>
        <w:spacing w:after="0"/>
        <w:ind w:left="0"/>
        <w:jc w:val="both"/>
      </w:pPr>
      <w:r>
        <w:rPr>
          <w:rFonts w:ascii="Times New Roman"/>
          <w:b w:val="false"/>
          <w:i w:val="false"/>
          <w:color w:val="000000"/>
          <w:sz w:val="28"/>
        </w:rPr>
        <w:t>
      Предполагаемое завершение реализации ГИП: год: ______ месяц: __</w:t>
      </w:r>
    </w:p>
    <w:bookmarkEnd w:id="605"/>
    <w:bookmarkStart w:name="z638" w:id="606"/>
    <w:p>
      <w:pPr>
        <w:spacing w:after="0"/>
        <w:ind w:left="0"/>
        <w:jc w:val="both"/>
      </w:pPr>
      <w:r>
        <w:rPr>
          <w:rFonts w:ascii="Times New Roman"/>
          <w:b w:val="false"/>
          <w:i w:val="false"/>
          <w:color w:val="000000"/>
          <w:sz w:val="28"/>
        </w:rPr>
        <w:t>
      Период эксплуатации (службы) ГИП</w:t>
      </w:r>
    </w:p>
    <w:bookmarkEnd w:id="606"/>
    <w:bookmarkStart w:name="z639" w:id="607"/>
    <w:p>
      <w:pPr>
        <w:spacing w:after="0"/>
        <w:ind w:left="0"/>
        <w:jc w:val="both"/>
      </w:pPr>
      <w:r>
        <w:rPr>
          <w:rFonts w:ascii="Times New Roman"/>
          <w:b w:val="false"/>
          <w:i w:val="false"/>
          <w:color w:val="000000"/>
          <w:sz w:val="28"/>
        </w:rPr>
        <w:t>
      Общая стоимость ГИП: ____ тысяч тенге, в том числе (заполняется в случае необходимости):</w:t>
      </w:r>
    </w:p>
    <w:bookmarkEnd w:id="607"/>
    <w:bookmarkStart w:name="z640" w:id="608"/>
    <w:p>
      <w:pPr>
        <w:spacing w:after="0"/>
        <w:ind w:left="0"/>
        <w:jc w:val="both"/>
      </w:pPr>
      <w:r>
        <w:rPr>
          <w:rFonts w:ascii="Times New Roman"/>
          <w:b w:val="false"/>
          <w:i w:val="false"/>
          <w:color w:val="000000"/>
          <w:sz w:val="28"/>
        </w:rPr>
        <w:t>
      стоимость разработки ТЭО: __________ тысяч тенге</w:t>
      </w:r>
    </w:p>
    <w:bookmarkEnd w:id="608"/>
    <w:bookmarkStart w:name="z641" w:id="609"/>
    <w:p>
      <w:pPr>
        <w:spacing w:after="0"/>
        <w:ind w:left="0"/>
        <w:jc w:val="both"/>
      </w:pPr>
      <w:r>
        <w:rPr>
          <w:rFonts w:ascii="Times New Roman"/>
          <w:b w:val="false"/>
          <w:i w:val="false"/>
          <w:color w:val="000000"/>
          <w:sz w:val="28"/>
        </w:rPr>
        <w:t>
      стоимость корректировки ТЭО: ___________ тысяч тенге</w:t>
      </w:r>
    </w:p>
    <w:bookmarkEnd w:id="609"/>
    <w:bookmarkStart w:name="z642" w:id="610"/>
    <w:p>
      <w:pPr>
        <w:spacing w:after="0"/>
        <w:ind w:left="0"/>
        <w:jc w:val="both"/>
      </w:pPr>
      <w:r>
        <w:rPr>
          <w:rFonts w:ascii="Times New Roman"/>
          <w:b w:val="false"/>
          <w:i w:val="false"/>
          <w:color w:val="000000"/>
          <w:sz w:val="28"/>
        </w:rPr>
        <w:t>
      Ежегодные затраты на содержание объекта, а также в постинвестиционный период (с указанием источника финансирования)</w:t>
      </w:r>
    </w:p>
    <w:bookmarkEnd w:id="610"/>
    <w:bookmarkStart w:name="z643" w:id="611"/>
    <w:p>
      <w:pPr>
        <w:spacing w:after="0"/>
        <w:ind w:left="0"/>
        <w:jc w:val="both"/>
      </w:pPr>
      <w:r>
        <w:rPr>
          <w:rFonts w:ascii="Times New Roman"/>
          <w:b w:val="false"/>
          <w:i w:val="false"/>
          <w:color w:val="000000"/>
          <w:sz w:val="28"/>
        </w:rPr>
        <w:t>
      Место реализации ГИП:</w:t>
      </w:r>
    </w:p>
    <w:bookmarkEnd w:id="611"/>
    <w:bookmarkStart w:name="z644" w:id="612"/>
    <w:p>
      <w:pPr>
        <w:spacing w:after="0"/>
        <w:ind w:left="0"/>
        <w:jc w:val="both"/>
      </w:pPr>
      <w:r>
        <w:rPr>
          <w:rFonts w:ascii="Times New Roman"/>
          <w:b w:val="false"/>
          <w:i w:val="false"/>
          <w:color w:val="000000"/>
          <w:sz w:val="28"/>
        </w:rPr>
        <w:t>
      (укажите место реализации ГИП, его основных компонентов и распределение затрат по ГИП по регионам)</w:t>
      </w:r>
    </w:p>
    <w:bookmarkEnd w:id="612"/>
    <w:bookmarkStart w:name="z645" w:id="613"/>
    <w:p>
      <w:pPr>
        <w:spacing w:after="0"/>
        <w:ind w:left="0"/>
        <w:jc w:val="both"/>
      </w:pPr>
      <w:r>
        <w:rPr>
          <w:rFonts w:ascii="Times New Roman"/>
          <w:b w:val="false"/>
          <w:i w:val="false"/>
          <w:color w:val="000000"/>
          <w:sz w:val="28"/>
        </w:rPr>
        <w:t>
      1) Населенный пункт (село, район, город, область, страна)</w:t>
      </w:r>
    </w:p>
    <w:bookmarkEnd w:id="613"/>
    <w:bookmarkStart w:name="z646" w:id="614"/>
    <w:p>
      <w:pPr>
        <w:spacing w:after="0"/>
        <w:ind w:left="0"/>
        <w:jc w:val="both"/>
      </w:pPr>
      <w:r>
        <w:rPr>
          <w:rFonts w:ascii="Times New Roman"/>
          <w:b w:val="false"/>
          <w:i w:val="false"/>
          <w:color w:val="000000"/>
          <w:sz w:val="28"/>
        </w:rPr>
        <w:t>
      2) Балансодержатель* (заполняется при необходимости)</w:t>
      </w:r>
    </w:p>
    <w:bookmarkEnd w:id="614"/>
    <w:bookmarkStart w:name="z647" w:id="615"/>
    <w:p>
      <w:pPr>
        <w:spacing w:after="0"/>
        <w:ind w:left="0"/>
        <w:jc w:val="both"/>
      </w:pPr>
      <w:r>
        <w:rPr>
          <w:rFonts w:ascii="Times New Roman"/>
          <w:b w:val="false"/>
          <w:i w:val="false"/>
          <w:color w:val="000000"/>
          <w:sz w:val="28"/>
        </w:rPr>
        <w:t>
      3) Наличие отведенной земли для ГИП* (заполняется при необходимости) да (указывается дата и номер решения, в соответствии с которым выделен земельный участок и недвижимое имущество, находящееся на нем);</w:t>
      </w:r>
    </w:p>
    <w:bookmarkEnd w:id="615"/>
    <w:bookmarkStart w:name="z648" w:id="616"/>
    <w:p>
      <w:pPr>
        <w:spacing w:after="0"/>
        <w:ind w:left="0"/>
        <w:jc w:val="both"/>
      </w:pPr>
      <w:r>
        <w:rPr>
          <w:rFonts w:ascii="Times New Roman"/>
          <w:b w:val="false"/>
          <w:i w:val="false"/>
          <w:color w:val="000000"/>
          <w:sz w:val="28"/>
        </w:rPr>
        <w:t>
      нет (указывается сумма, которая необходима для выкупа земельного участка).</w:t>
      </w:r>
    </w:p>
    <w:bookmarkEnd w:id="616"/>
    <w:bookmarkStart w:name="z649" w:id="617"/>
    <w:p>
      <w:pPr>
        <w:spacing w:after="0"/>
        <w:ind w:left="0"/>
        <w:jc w:val="both"/>
      </w:pPr>
      <w:r>
        <w:rPr>
          <w:rFonts w:ascii="Times New Roman"/>
          <w:b w:val="false"/>
          <w:i w:val="false"/>
          <w:color w:val="000000"/>
          <w:sz w:val="28"/>
        </w:rPr>
        <w:t>
      4)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p>
    <w:bookmarkEnd w:id="617"/>
    <w:bookmarkStart w:name="z650" w:id="618"/>
    <w:p>
      <w:pPr>
        <w:spacing w:after="0"/>
        <w:ind w:left="0"/>
        <w:jc w:val="both"/>
      </w:pPr>
      <w:r>
        <w:rPr>
          <w:rFonts w:ascii="Times New Roman"/>
          <w:b w:val="false"/>
          <w:i w:val="false"/>
          <w:color w:val="000000"/>
          <w:sz w:val="28"/>
        </w:rPr>
        <w:t>
      да (указывается какой именно)</w:t>
      </w:r>
    </w:p>
    <w:bookmarkEnd w:id="618"/>
    <w:bookmarkStart w:name="z651" w:id="619"/>
    <w:p>
      <w:pPr>
        <w:spacing w:after="0"/>
        <w:ind w:left="0"/>
        <w:jc w:val="both"/>
      </w:pPr>
      <w:r>
        <w:rPr>
          <w:rFonts w:ascii="Times New Roman"/>
          <w:b w:val="false"/>
          <w:i w:val="false"/>
          <w:color w:val="000000"/>
          <w:sz w:val="28"/>
        </w:rPr>
        <w:t>
      нет (указывается сколько необходимо дополнительных затрат)</w:t>
      </w:r>
    </w:p>
    <w:bookmarkEnd w:id="619"/>
    <w:bookmarkStart w:name="z652" w:id="620"/>
    <w:p>
      <w:pPr>
        <w:spacing w:after="0"/>
        <w:ind w:left="0"/>
        <w:jc w:val="both"/>
      </w:pPr>
      <w:r>
        <w:rPr>
          <w:rFonts w:ascii="Times New Roman"/>
          <w:b w:val="false"/>
          <w:i w:val="false"/>
          <w:color w:val="000000"/>
          <w:sz w:val="28"/>
        </w:rPr>
        <w:t>
      Примечание:</w:t>
      </w:r>
    </w:p>
    <w:bookmarkEnd w:id="620"/>
    <w:bookmarkStart w:name="z653" w:id="621"/>
    <w:p>
      <w:pPr>
        <w:spacing w:after="0"/>
        <w:ind w:left="0"/>
        <w:jc w:val="both"/>
      </w:pPr>
      <w:r>
        <w:rPr>
          <w:rFonts w:ascii="Times New Roman"/>
          <w:b w:val="false"/>
          <w:i w:val="false"/>
          <w:color w:val="000000"/>
          <w:sz w:val="28"/>
        </w:rPr>
        <w:t>
      * в случае создания (строительства) нового объекта указывается будущий собственник, в случае реконструкции указывается действующий собственник";</w:t>
      </w:r>
    </w:p>
    <w:bookmarkEnd w:id="621"/>
    <w:bookmarkStart w:name="z654" w:id="622"/>
    <w:p>
      <w:pPr>
        <w:spacing w:after="0"/>
        <w:ind w:left="0"/>
        <w:jc w:val="both"/>
      </w:pPr>
      <w:r>
        <w:rPr>
          <w:rFonts w:ascii="Times New Roman"/>
          <w:b w:val="false"/>
          <w:i w:val="false"/>
          <w:color w:val="000000"/>
          <w:sz w:val="28"/>
        </w:rPr>
        <w:t>
      пункт 7 изложить в следующей редакции:</w:t>
      </w:r>
    </w:p>
    <w:bookmarkEnd w:id="622"/>
    <w:bookmarkStart w:name="z655" w:id="623"/>
    <w:p>
      <w:pPr>
        <w:spacing w:after="0"/>
        <w:ind w:left="0"/>
        <w:jc w:val="both"/>
      </w:pPr>
      <w:r>
        <w:rPr>
          <w:rFonts w:ascii="Times New Roman"/>
          <w:b w:val="false"/>
          <w:i w:val="false"/>
          <w:color w:val="000000"/>
          <w:sz w:val="28"/>
        </w:rPr>
        <w:t>
      "7. Альтернативные варианты реализации ГИП по возможным видам и способам финансирования.</w:t>
      </w:r>
    </w:p>
    <w:bookmarkEnd w:id="623"/>
    <w:bookmarkStart w:name="z656" w:id="624"/>
    <w:p>
      <w:pPr>
        <w:spacing w:after="0"/>
        <w:ind w:left="0"/>
        <w:jc w:val="both"/>
      </w:pPr>
      <w:r>
        <w:rPr>
          <w:rFonts w:ascii="Times New Roman"/>
          <w:b w:val="false"/>
          <w:i w:val="false"/>
          <w:color w:val="000000"/>
          <w:sz w:val="28"/>
        </w:rPr>
        <w:t>
      Опишите возможность (невозможность) реализации ГИП по следующим видам и способам финансирования с приложением соответствующих обосновывающих расчетов:</w:t>
      </w:r>
    </w:p>
    <w:bookmarkEnd w:id="624"/>
    <w:bookmarkStart w:name="z657" w:id="625"/>
    <w:p>
      <w:pPr>
        <w:spacing w:after="0"/>
        <w:ind w:left="0"/>
        <w:jc w:val="both"/>
      </w:pPr>
      <w:r>
        <w:rPr>
          <w:rFonts w:ascii="Times New Roman"/>
          <w:b w:val="false"/>
          <w:i w:val="false"/>
          <w:color w:val="000000"/>
          <w:sz w:val="28"/>
        </w:rPr>
        <w:t>
      1) бюджетный инвестиционный проект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наличие социально-экономического эффекта, балансодержателем является непосредственно администратор бюджетной программы);</w:t>
      </w:r>
    </w:p>
    <w:bookmarkEnd w:id="625"/>
    <w:bookmarkStart w:name="z658" w:id="626"/>
    <w:p>
      <w:pPr>
        <w:spacing w:after="0"/>
        <w:ind w:left="0"/>
        <w:jc w:val="both"/>
      </w:pPr>
      <w:r>
        <w:rPr>
          <w:rFonts w:ascii="Times New Roman"/>
          <w:b w:val="false"/>
          <w:i w:val="false"/>
          <w:color w:val="000000"/>
          <w:sz w:val="28"/>
        </w:rPr>
        <w:t>
      2) бюджетные инвестиции, планируемые к реализации посредством участия государства в уставном капитале юридических лиц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и (или) производство Получателем Инвестиций продукции определенного объема и качества);</w:t>
      </w:r>
    </w:p>
    <w:bookmarkEnd w:id="626"/>
    <w:bookmarkStart w:name="z659" w:id="627"/>
    <w:p>
      <w:pPr>
        <w:spacing w:after="0"/>
        <w:ind w:left="0"/>
        <w:jc w:val="both"/>
      </w:pPr>
      <w:r>
        <w:rPr>
          <w:rFonts w:ascii="Times New Roman"/>
          <w:b w:val="false"/>
          <w:i w:val="false"/>
          <w:color w:val="000000"/>
          <w:sz w:val="28"/>
        </w:rPr>
        <w:t>
      3) бюджетный кредит (отражение информации на соответствие принципам бюджетного кредитования, в том числе:</w:t>
      </w:r>
    </w:p>
    <w:bookmarkEnd w:id="627"/>
    <w:bookmarkStart w:name="z660" w:id="628"/>
    <w:p>
      <w:pPr>
        <w:spacing w:after="0"/>
        <w:ind w:left="0"/>
        <w:jc w:val="both"/>
      </w:pPr>
      <w:r>
        <w:rPr>
          <w:rFonts w:ascii="Times New Roman"/>
          <w:b w:val="false"/>
          <w:i w:val="false"/>
          <w:color w:val="000000"/>
          <w:sz w:val="28"/>
        </w:rPr>
        <w:t>
      возвратности, предусматривающим обязательность погашения бюджетного кредита в соответствии с кредитным договором;</w:t>
      </w:r>
    </w:p>
    <w:bookmarkEnd w:id="628"/>
    <w:bookmarkStart w:name="z661" w:id="629"/>
    <w:p>
      <w:pPr>
        <w:spacing w:after="0"/>
        <w:ind w:left="0"/>
        <w:jc w:val="both"/>
      </w:pPr>
      <w:r>
        <w:rPr>
          <w:rFonts w:ascii="Times New Roman"/>
          <w:b w:val="false"/>
          <w:i w:val="false"/>
          <w:color w:val="000000"/>
          <w:sz w:val="28"/>
        </w:rPr>
        <w:t>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w:t>
      </w:r>
    </w:p>
    <w:bookmarkEnd w:id="629"/>
    <w:bookmarkStart w:name="z662" w:id="630"/>
    <w:p>
      <w:pPr>
        <w:spacing w:after="0"/>
        <w:ind w:left="0"/>
        <w:jc w:val="both"/>
      </w:pPr>
      <w:r>
        <w:rPr>
          <w:rFonts w:ascii="Times New Roman"/>
          <w:b w:val="false"/>
          <w:i w:val="false"/>
          <w:color w:val="000000"/>
          <w:sz w:val="28"/>
        </w:rPr>
        <w:t>
      платности, предусматривающим оплату заемщиком вознаграждения за предоставление бюджетного кредита;</w:t>
      </w:r>
    </w:p>
    <w:bookmarkEnd w:id="630"/>
    <w:bookmarkStart w:name="z663" w:id="631"/>
    <w:p>
      <w:pPr>
        <w:spacing w:after="0"/>
        <w:ind w:left="0"/>
        <w:jc w:val="both"/>
      </w:pPr>
      <w:r>
        <w:rPr>
          <w:rFonts w:ascii="Times New Roman"/>
          <w:b w:val="false"/>
          <w:i w:val="false"/>
          <w:color w:val="000000"/>
          <w:sz w:val="28"/>
        </w:rPr>
        <w:t>
      срочности, предусматривающим установление срока предоставления бюджетного кредита.);</w:t>
      </w:r>
    </w:p>
    <w:bookmarkEnd w:id="631"/>
    <w:bookmarkStart w:name="z664" w:id="632"/>
    <w:p>
      <w:pPr>
        <w:spacing w:after="0"/>
        <w:ind w:left="0"/>
        <w:jc w:val="both"/>
      </w:pPr>
      <w:r>
        <w:rPr>
          <w:rFonts w:ascii="Times New Roman"/>
          <w:b w:val="false"/>
          <w:i w:val="false"/>
          <w:color w:val="000000"/>
          <w:sz w:val="28"/>
        </w:rPr>
        <w:t>
      4) проект ГЧП, в том числе концессионный проект (отражение информации на соответствие:</w:t>
      </w:r>
    </w:p>
    <w:bookmarkEnd w:id="632"/>
    <w:bookmarkStart w:name="z665" w:id="633"/>
    <w:p>
      <w:pPr>
        <w:spacing w:after="0"/>
        <w:ind w:left="0"/>
        <w:jc w:val="both"/>
      </w:pPr>
      <w:r>
        <w:rPr>
          <w:rFonts w:ascii="Times New Roman"/>
          <w:b w:val="false"/>
          <w:i w:val="false"/>
          <w:color w:val="000000"/>
          <w:sz w:val="28"/>
        </w:rPr>
        <w:t>
      соблюдения принципов ГЧП, в том числе концессии, установленных Законами Республики Казахстан "О государственно-частном партнерстве" и "О концессиях";</w:t>
      </w:r>
    </w:p>
    <w:bookmarkEnd w:id="633"/>
    <w:bookmarkStart w:name="z666" w:id="634"/>
    <w:p>
      <w:pPr>
        <w:spacing w:after="0"/>
        <w:ind w:left="0"/>
        <w:jc w:val="both"/>
      </w:pPr>
      <w:r>
        <w:rPr>
          <w:rFonts w:ascii="Times New Roman"/>
          <w:b w:val="false"/>
          <w:i w:val="false"/>
          <w:color w:val="000000"/>
          <w:sz w:val="28"/>
        </w:rPr>
        <w:t>
      социальной эффективности реализации проекта по схеме ГЧП, в том числе концессии;</w:t>
      </w:r>
    </w:p>
    <w:bookmarkEnd w:id="634"/>
    <w:bookmarkStart w:name="z667" w:id="635"/>
    <w:p>
      <w:pPr>
        <w:spacing w:after="0"/>
        <w:ind w:left="0"/>
        <w:jc w:val="both"/>
      </w:pPr>
      <w:r>
        <w:rPr>
          <w:rFonts w:ascii="Times New Roman"/>
          <w:b w:val="false"/>
          <w:i w:val="false"/>
          <w:color w:val="000000"/>
          <w:sz w:val="28"/>
        </w:rPr>
        <w:t xml:space="preserve">
      экономической эффективности реализации проекта по схеме ГЧП, в том числе концессии; </w:t>
      </w:r>
    </w:p>
    <w:bookmarkEnd w:id="635"/>
    <w:bookmarkStart w:name="z668" w:id="636"/>
    <w:p>
      <w:pPr>
        <w:spacing w:after="0"/>
        <w:ind w:left="0"/>
        <w:jc w:val="both"/>
      </w:pPr>
      <w:r>
        <w:rPr>
          <w:rFonts w:ascii="Times New Roman"/>
          <w:b w:val="false"/>
          <w:i w:val="false"/>
          <w:color w:val="000000"/>
          <w:sz w:val="28"/>
        </w:rPr>
        <w:t>
      обоснованности предлагаемых решений по схеме ГЧП, в том числе концессии.);</w:t>
      </w:r>
    </w:p>
    <w:bookmarkEnd w:id="636"/>
    <w:bookmarkStart w:name="z669" w:id="637"/>
    <w:p>
      <w:pPr>
        <w:spacing w:after="0"/>
        <w:ind w:left="0"/>
        <w:jc w:val="both"/>
      </w:pPr>
      <w:r>
        <w:rPr>
          <w:rFonts w:ascii="Times New Roman"/>
          <w:b w:val="false"/>
          <w:i w:val="false"/>
          <w:color w:val="000000"/>
          <w:sz w:val="28"/>
        </w:rPr>
        <w:t>
      5) частные инвестиции (отражение информации на соответствие высокой окупаемости ГИП).";</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671" w:id="638"/>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674" w:id="639"/>
    <w:p>
      <w:pPr>
        <w:spacing w:after="0"/>
        <w:ind w:left="0"/>
        <w:jc w:val="both"/>
      </w:pPr>
      <w:r>
        <w:rPr>
          <w:rFonts w:ascii="Times New Roman"/>
          <w:b w:val="false"/>
          <w:i w:val="false"/>
          <w:color w:val="000000"/>
          <w:sz w:val="28"/>
        </w:rPr>
        <w:t xml:space="preserve">
      дополнить приложениями 18-2, 18-3, 18-4, 18-5, 18-6, 18-7, 18-8, 18-9, 18-10 и 18-11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Start w:name="z676" w:id="640"/>
    <w:p>
      <w:pPr>
        <w:spacing w:after="0"/>
        <w:ind w:left="0"/>
        <w:jc w:val="both"/>
      </w:pPr>
      <w:r>
        <w:rPr>
          <w:rFonts w:ascii="Times New Roman"/>
          <w:b w:val="false"/>
          <w:i w:val="false"/>
          <w:color w:val="000000"/>
          <w:sz w:val="28"/>
        </w:rPr>
        <w:t xml:space="preserve">
      2. Признать утратившими силу некоторые приказы Министра национальной экономики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640"/>
    <w:bookmarkStart w:name="z677" w:id="641"/>
    <w:p>
      <w:pPr>
        <w:spacing w:after="0"/>
        <w:ind w:left="0"/>
        <w:jc w:val="both"/>
      </w:pPr>
      <w:r>
        <w:rPr>
          <w:rFonts w:ascii="Times New Roman"/>
          <w:b w:val="false"/>
          <w:i w:val="false"/>
          <w:color w:val="000000"/>
          <w:sz w:val="28"/>
        </w:rPr>
        <w:t xml:space="preserve">
      3. Департаменту бюджетных инвестиций и развития государственно-частного партнерства Министерства национальной экономики Республики Казахстан в установленном законодательством порядке обеспечить: </w:t>
      </w:r>
    </w:p>
    <w:bookmarkEnd w:id="641"/>
    <w:bookmarkStart w:name="z678" w:id="6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42"/>
    <w:bookmarkStart w:name="z679" w:id="64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43"/>
    <w:bookmarkStart w:name="z680" w:id="644"/>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644"/>
    <w:bookmarkStart w:name="z681" w:id="64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45"/>
    <w:bookmarkStart w:name="z682" w:id="646"/>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национальной экономики Республики Казахстан.</w:t>
      </w:r>
    </w:p>
    <w:bookmarkEnd w:id="646"/>
    <w:bookmarkStart w:name="z683" w:id="64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bookmarkStart w:name="z685" w:id="648"/>
      <w:r>
        <w:rPr>
          <w:rFonts w:ascii="Times New Roman"/>
          <w:b w:val="false"/>
          <w:i w:val="false"/>
          <w:color w:val="000000"/>
          <w:sz w:val="28"/>
        </w:rPr>
        <w:t>
      "СОГЛАСОВАН"</w:t>
      </w:r>
    </w:p>
    <w:bookmarkEnd w:id="648"/>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Б. Султанов</w:t>
      </w:r>
    </w:p>
    <w:p>
      <w:pPr>
        <w:spacing w:after="0"/>
        <w:ind w:left="0"/>
        <w:jc w:val="both"/>
      </w:pPr>
      <w:r>
        <w:rPr>
          <w:rFonts w:ascii="Times New Roman"/>
          <w:b w:val="false"/>
          <w:i w:val="false"/>
          <w:color w:val="000000"/>
          <w:sz w:val="28"/>
        </w:rPr>
        <w:t>от 20 февраля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 а</w:t>
            </w:r>
            <w:r>
              <w:br/>
            </w:r>
            <w:r>
              <w:rPr>
                <w:rFonts w:ascii="Times New Roman"/>
                <w:b w:val="false"/>
                <w:i w:val="false"/>
                <w:color w:val="000000"/>
                <w:sz w:val="20"/>
              </w:rPr>
              <w:t>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w:t>
            </w:r>
            <w:r>
              <w:br/>
            </w:r>
            <w:r>
              <w:rPr>
                <w:rFonts w:ascii="Times New Roman"/>
                <w:b w:val="false"/>
                <w:i w:val="false"/>
                <w:color w:val="000000"/>
                <w:sz w:val="20"/>
              </w:rPr>
              <w:t>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9" w:id="649"/>
    <w:p>
      <w:pPr>
        <w:spacing w:after="0"/>
        <w:ind w:left="0"/>
        <w:jc w:val="left"/>
      </w:pPr>
      <w:r>
        <w:rPr>
          <w:rFonts w:ascii="Times New Roman"/>
          <w:b/>
          <w:i w:val="false"/>
          <w:color w:val="000000"/>
        </w:rPr>
        <w:t xml:space="preserve"> "Экономическое заключение на инвестиционное предложение"</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0"/>
          <w:p>
            <w:pPr>
              <w:spacing w:after="20"/>
              <w:ind w:left="20"/>
              <w:jc w:val="both"/>
            </w:pPr>
            <w:r>
              <w:rPr>
                <w:rFonts w:ascii="Times New Roman"/>
                <w:b w:val="false"/>
                <w:i w:val="false"/>
                <w:color w:val="000000"/>
                <w:sz w:val="20"/>
              </w:rPr>
              <w:t>
1.</w:t>
            </w:r>
          </w:p>
          <w:bookmarkEnd w:id="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проекту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1"/>
          <w:p>
            <w:pPr>
              <w:spacing w:after="20"/>
              <w:ind w:left="20"/>
              <w:jc w:val="both"/>
            </w:pPr>
            <w:r>
              <w:rPr>
                <w:rFonts w:ascii="Times New Roman"/>
                <w:b w:val="false"/>
                <w:i w:val="false"/>
                <w:color w:val="000000"/>
                <w:sz w:val="20"/>
              </w:rPr>
              <w:t>
1.1.</w:t>
            </w:r>
          </w:p>
          <w:bookmarkEnd w:id="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2"/>
          <w:p>
            <w:pPr>
              <w:spacing w:after="20"/>
              <w:ind w:left="20"/>
              <w:jc w:val="both"/>
            </w:pPr>
            <w:r>
              <w:rPr>
                <w:rFonts w:ascii="Times New Roman"/>
                <w:b w:val="false"/>
                <w:i w:val="false"/>
                <w:color w:val="000000"/>
                <w:sz w:val="20"/>
              </w:rPr>
              <w:t>
1.2.</w:t>
            </w:r>
          </w:p>
          <w:bookmarkEnd w:id="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(единица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53"/>
          <w:p>
            <w:pPr>
              <w:spacing w:after="20"/>
              <w:ind w:left="20"/>
              <w:jc w:val="both"/>
            </w:pPr>
            <w:r>
              <w:rPr>
                <w:rFonts w:ascii="Times New Roman"/>
                <w:b w:val="false"/>
                <w:i w:val="false"/>
                <w:color w:val="000000"/>
                <w:sz w:val="20"/>
              </w:rPr>
              <w:t>
1.3.</w:t>
            </w:r>
          </w:p>
          <w:bookmarkEnd w:id="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54"/>
          <w:p>
            <w:pPr>
              <w:spacing w:after="20"/>
              <w:ind w:left="20"/>
              <w:jc w:val="both"/>
            </w:pPr>
            <w:r>
              <w:rPr>
                <w:rFonts w:ascii="Times New Roman"/>
                <w:b w:val="false"/>
                <w:i w:val="false"/>
                <w:color w:val="000000"/>
                <w:sz w:val="20"/>
              </w:rPr>
              <w:t>
1.4.</w:t>
            </w:r>
          </w:p>
          <w:bookmarkEnd w:id="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55"/>
          <w:p>
            <w:pPr>
              <w:spacing w:after="20"/>
              <w:ind w:left="20"/>
              <w:jc w:val="both"/>
            </w:pPr>
            <w:r>
              <w:rPr>
                <w:rFonts w:ascii="Times New Roman"/>
                <w:b w:val="false"/>
                <w:i w:val="false"/>
                <w:color w:val="000000"/>
                <w:sz w:val="20"/>
              </w:rPr>
              <w:t>
1.5.</w:t>
            </w:r>
          </w:p>
          <w:bookmarkEnd w:id="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реализации проекта (согласно заключению отраслевой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56"/>
          <w:p>
            <w:pPr>
              <w:spacing w:after="20"/>
              <w:ind w:left="20"/>
              <w:jc w:val="both"/>
            </w:pPr>
            <w:r>
              <w:rPr>
                <w:rFonts w:ascii="Times New Roman"/>
                <w:b w:val="false"/>
                <w:i w:val="false"/>
                <w:color w:val="000000"/>
                <w:sz w:val="20"/>
              </w:rPr>
              <w:t>
1.6.</w:t>
            </w:r>
          </w:p>
          <w:bookmarkEnd w:id="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 объемы финансирования (все затраты до ввода в эксплуатацию)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57"/>
          <w:p>
            <w:pPr>
              <w:spacing w:after="20"/>
              <w:ind w:left="20"/>
              <w:jc w:val="both"/>
            </w:pPr>
            <w:r>
              <w:rPr>
                <w:rFonts w:ascii="Times New Roman"/>
                <w:b w:val="false"/>
                <w:i w:val="false"/>
                <w:color w:val="000000"/>
                <w:sz w:val="20"/>
              </w:rPr>
              <w:t>
1)</w:t>
            </w:r>
          </w:p>
          <w:bookmarkEnd w:id="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(корректировки) ТЭО БИП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58"/>
          <w:p>
            <w:pPr>
              <w:spacing w:after="20"/>
              <w:ind w:left="20"/>
              <w:jc w:val="both"/>
            </w:pPr>
            <w:r>
              <w:rPr>
                <w:rFonts w:ascii="Times New Roman"/>
                <w:b w:val="false"/>
                <w:i w:val="false"/>
                <w:color w:val="000000"/>
                <w:sz w:val="20"/>
              </w:rPr>
              <w:t>
2)</w:t>
            </w:r>
          </w:p>
          <w:bookmarkEnd w:id="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59"/>
          <w:p>
            <w:pPr>
              <w:spacing w:after="20"/>
              <w:ind w:left="20"/>
              <w:jc w:val="both"/>
            </w:pPr>
            <w:r>
              <w:rPr>
                <w:rFonts w:ascii="Times New Roman"/>
                <w:b w:val="false"/>
                <w:i w:val="false"/>
                <w:color w:val="000000"/>
                <w:sz w:val="20"/>
              </w:rPr>
              <w:t>
1.7.</w:t>
            </w:r>
          </w:p>
          <w:bookmarkEnd w:id="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приоритетам бюджетной инвестиционной 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0"/>
          <w:p>
            <w:pPr>
              <w:spacing w:after="20"/>
              <w:ind w:left="20"/>
              <w:jc w:val="both"/>
            </w:pPr>
            <w:r>
              <w:rPr>
                <w:rFonts w:ascii="Times New Roman"/>
                <w:b w:val="false"/>
                <w:i w:val="false"/>
                <w:color w:val="000000"/>
                <w:sz w:val="20"/>
              </w:rPr>
              <w:t>
1.8.</w:t>
            </w:r>
          </w:p>
          <w:bookmarkEnd w:id="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представленной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1"/>
          <w:p>
            <w:pPr>
              <w:spacing w:after="20"/>
              <w:ind w:left="20"/>
              <w:jc w:val="both"/>
            </w:pPr>
            <w:r>
              <w:rPr>
                <w:rFonts w:ascii="Times New Roman"/>
                <w:b w:val="false"/>
                <w:i w:val="false"/>
                <w:color w:val="000000"/>
                <w:sz w:val="20"/>
              </w:rPr>
              <w:t>
2.</w:t>
            </w:r>
          </w:p>
          <w:bookmarkEnd w:id="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положениям документов Системы государственного планирования, ежегодным посланиям Президента Республики Казахстан народу Казахстана, поручениям Президента Республики Казахстан (указать реквизиты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2"/>
          <w:p>
            <w:pPr>
              <w:spacing w:after="20"/>
              <w:ind w:left="20"/>
              <w:jc w:val="both"/>
            </w:pPr>
            <w:r>
              <w:rPr>
                <w:rFonts w:ascii="Times New Roman"/>
                <w:b w:val="false"/>
                <w:i w:val="false"/>
                <w:color w:val="000000"/>
                <w:sz w:val="20"/>
              </w:rPr>
              <w:t>
3.</w:t>
            </w:r>
          </w:p>
          <w:bookmarkEnd w:id="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схема управления проектом (информация обо всех участниках проекта, как в ходе реализации, так и в постинвестиционный период, их взаимодействие)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63"/>
          <w:p>
            <w:pPr>
              <w:spacing w:after="20"/>
              <w:ind w:left="20"/>
              <w:jc w:val="both"/>
            </w:pPr>
            <w:r>
              <w:rPr>
                <w:rFonts w:ascii="Times New Roman"/>
                <w:b w:val="false"/>
                <w:i w:val="false"/>
                <w:color w:val="000000"/>
                <w:sz w:val="20"/>
              </w:rPr>
              <w:t>
4.</w:t>
            </w:r>
          </w:p>
          <w:bookmarkEnd w:id="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измеримых (количественных) показателей конечного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64"/>
          <w:p>
            <w:pPr>
              <w:spacing w:after="20"/>
              <w:ind w:left="20"/>
              <w:jc w:val="both"/>
            </w:pPr>
            <w:r>
              <w:rPr>
                <w:rFonts w:ascii="Times New Roman"/>
                <w:b w:val="false"/>
                <w:i w:val="false"/>
                <w:color w:val="000000"/>
                <w:sz w:val="20"/>
              </w:rPr>
              <w:t>
5.</w:t>
            </w:r>
          </w:p>
          <w:bookmarkEnd w:id="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реализации проекта с точки зрения оценки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65"/>
          <w:p>
            <w:pPr>
              <w:spacing w:after="20"/>
              <w:ind w:left="20"/>
              <w:jc w:val="both"/>
            </w:pPr>
            <w:r>
              <w:rPr>
                <w:rFonts w:ascii="Times New Roman"/>
                <w:b w:val="false"/>
                <w:i w:val="false"/>
                <w:color w:val="000000"/>
                <w:sz w:val="20"/>
              </w:rPr>
              <w:t>
6.</w:t>
            </w:r>
          </w:p>
          <w:bookmarkEnd w:id="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расчетов стоимости ГИП</w:t>
            </w:r>
          </w:p>
        </w:tc>
      </w:tr>
    </w:tbl>
    <w:p>
      <w:pPr>
        <w:spacing w:after="0"/>
        <w:ind w:left="0"/>
        <w:jc w:val="both"/>
      </w:pPr>
      <w:bookmarkStart w:name="z706" w:id="666"/>
      <w:r>
        <w:rPr>
          <w:rFonts w:ascii="Times New Roman"/>
          <w:b w:val="false"/>
          <w:i w:val="false"/>
          <w:color w:val="000000"/>
          <w:sz w:val="28"/>
        </w:rPr>
        <w:t>
      Выводы (определение возможного вида и способов финансирования государственных</w:t>
      </w:r>
    </w:p>
    <w:bookmarkEnd w:id="666"/>
    <w:p>
      <w:pPr>
        <w:spacing w:after="0"/>
        <w:ind w:left="0"/>
        <w:jc w:val="both"/>
      </w:pPr>
      <w:r>
        <w:rPr>
          <w:rFonts w:ascii="Times New Roman"/>
          <w:b w:val="false"/>
          <w:i w:val="false"/>
          <w:color w:val="000000"/>
          <w:sz w:val="28"/>
        </w:rPr>
        <w:t>инвестиционных проектов из бюджета, а также целесообразности реализации ГИП).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w:t>
            </w:r>
            <w:r>
              <w:br/>
            </w:r>
            <w:r>
              <w:rPr>
                <w:rFonts w:ascii="Times New Roman"/>
                <w:b w:val="false"/>
                <w:i w:val="false"/>
                <w:color w:val="000000"/>
                <w:sz w:val="20"/>
              </w:rPr>
              <w:t>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bl>
    <w:bookmarkStart w:name="z709" w:id="667"/>
    <w:p>
      <w:pPr>
        <w:spacing w:after="0"/>
        <w:ind w:left="0"/>
        <w:jc w:val="left"/>
      </w:pPr>
      <w:r>
        <w:rPr>
          <w:rFonts w:ascii="Times New Roman"/>
          <w:b/>
          <w:i w:val="false"/>
          <w:color w:val="000000"/>
        </w:rPr>
        <w:t xml:space="preserve"> Методика отбора государственного инвестиционного проекта</w:t>
      </w:r>
    </w:p>
    <w:bookmarkEnd w:id="667"/>
    <w:bookmarkStart w:name="z710" w:id="668"/>
    <w:p>
      <w:pPr>
        <w:spacing w:after="0"/>
        <w:ind w:left="0"/>
        <w:jc w:val="both"/>
      </w:pPr>
      <w:r>
        <w:rPr>
          <w:rFonts w:ascii="Times New Roman"/>
          <w:b w:val="false"/>
          <w:i w:val="false"/>
          <w:color w:val="000000"/>
          <w:sz w:val="28"/>
        </w:rPr>
        <w:t>
      1. Основными предпосылками среди прочего для реализаций проектов ГЧП для государства является:</w:t>
      </w:r>
    </w:p>
    <w:bookmarkEnd w:id="668"/>
    <w:bookmarkStart w:name="z711" w:id="669"/>
    <w:p>
      <w:pPr>
        <w:spacing w:after="0"/>
        <w:ind w:left="0"/>
        <w:jc w:val="both"/>
      </w:pPr>
      <w:r>
        <w:rPr>
          <w:rFonts w:ascii="Times New Roman"/>
          <w:b w:val="false"/>
          <w:i w:val="false"/>
          <w:color w:val="000000"/>
          <w:sz w:val="28"/>
        </w:rPr>
        <w:t>
      дефицит бюджетных средств на развитие ряда социально значимых сфер экономики;</w:t>
      </w:r>
    </w:p>
    <w:bookmarkEnd w:id="669"/>
    <w:bookmarkStart w:name="z712" w:id="670"/>
    <w:p>
      <w:pPr>
        <w:spacing w:after="0"/>
        <w:ind w:left="0"/>
        <w:jc w:val="both"/>
      </w:pPr>
      <w:r>
        <w:rPr>
          <w:rFonts w:ascii="Times New Roman"/>
          <w:b w:val="false"/>
          <w:i w:val="false"/>
          <w:color w:val="000000"/>
          <w:sz w:val="28"/>
        </w:rPr>
        <w:t>
      отсутствие возможности повышения налогов для пополнения бюджетов;</w:t>
      </w:r>
    </w:p>
    <w:bookmarkEnd w:id="670"/>
    <w:bookmarkStart w:name="z713" w:id="671"/>
    <w:p>
      <w:pPr>
        <w:spacing w:after="0"/>
        <w:ind w:left="0"/>
        <w:jc w:val="both"/>
      </w:pPr>
      <w:r>
        <w:rPr>
          <w:rFonts w:ascii="Times New Roman"/>
          <w:b w:val="false"/>
          <w:i w:val="false"/>
          <w:color w:val="000000"/>
          <w:sz w:val="28"/>
        </w:rPr>
        <w:t>
      ограничения для использования государственных заимствований в целях увеличения доходов бюджетов;</w:t>
      </w:r>
    </w:p>
    <w:bookmarkEnd w:id="671"/>
    <w:bookmarkStart w:name="z714" w:id="672"/>
    <w:p>
      <w:pPr>
        <w:spacing w:after="0"/>
        <w:ind w:left="0"/>
        <w:jc w:val="both"/>
      </w:pPr>
      <w:r>
        <w:rPr>
          <w:rFonts w:ascii="Times New Roman"/>
          <w:b w:val="false"/>
          <w:i w:val="false"/>
          <w:color w:val="000000"/>
          <w:sz w:val="28"/>
        </w:rPr>
        <w:t xml:space="preserve">
      недовольство населения качеством предоставления государственных услуг. </w:t>
      </w:r>
    </w:p>
    <w:bookmarkEnd w:id="672"/>
    <w:bookmarkStart w:name="z715" w:id="673"/>
    <w:p>
      <w:pPr>
        <w:spacing w:after="0"/>
        <w:ind w:left="0"/>
        <w:jc w:val="both"/>
      </w:pPr>
      <w:r>
        <w:rPr>
          <w:rFonts w:ascii="Times New Roman"/>
          <w:b w:val="false"/>
          <w:i w:val="false"/>
          <w:color w:val="000000"/>
          <w:sz w:val="28"/>
        </w:rPr>
        <w:t>
      2. Основными критериями участия государства в проектах ГЧП является эффективное управление бюджетными средствами, через призму повышения налогов для увеличения доходов бюджета, сокращения (не увеличения) расходов бюджета, то есть критерии бюджетной эффективности проектов, а также законодательная возможность реализации ГИП посредством механизмов ГЧП.</w:t>
      </w:r>
    </w:p>
    <w:bookmarkEnd w:id="673"/>
    <w:bookmarkStart w:name="z716" w:id="674"/>
    <w:p>
      <w:pPr>
        <w:spacing w:after="0"/>
        <w:ind w:left="0"/>
        <w:jc w:val="both"/>
      </w:pPr>
      <w:r>
        <w:rPr>
          <w:rFonts w:ascii="Times New Roman"/>
          <w:b w:val="false"/>
          <w:i w:val="false"/>
          <w:color w:val="000000"/>
          <w:sz w:val="28"/>
        </w:rPr>
        <w:t>
      3. Первичный отбор проектов осуществляется на основании юридических критериев, таких как отсутствие ограничений по передаче объекта инвестиций в ГЧП, а также собственности объекта инвестиций.</w:t>
      </w:r>
    </w:p>
    <w:bookmarkEnd w:id="674"/>
    <w:bookmarkStart w:name="z717" w:id="675"/>
    <w:p>
      <w:pPr>
        <w:spacing w:after="0"/>
        <w:ind w:left="0"/>
        <w:jc w:val="both"/>
      </w:pPr>
      <w:r>
        <w:rPr>
          <w:rFonts w:ascii="Times New Roman"/>
          <w:b w:val="false"/>
          <w:i w:val="false"/>
          <w:color w:val="000000"/>
          <w:sz w:val="28"/>
        </w:rPr>
        <w:t xml:space="preserve">
      Если объект инвестиций входит в </w:t>
      </w:r>
      <w:r>
        <w:rPr>
          <w:rFonts w:ascii="Times New Roman"/>
          <w:b w:val="false"/>
          <w:i w:val="false"/>
          <w:color w:val="000000"/>
          <w:sz w:val="28"/>
        </w:rPr>
        <w:t>Перечень</w:t>
      </w:r>
      <w:r>
        <w:rPr>
          <w:rFonts w:ascii="Times New Roman"/>
          <w:b w:val="false"/>
          <w:i w:val="false"/>
          <w:color w:val="000000"/>
          <w:sz w:val="28"/>
        </w:rPr>
        <w:t xml:space="preserve"> объектов, не подлежащих передаче для реализации государственно-частного партнерства, в том числе в концессию, утвержденных постановлением Правительства РК от 6 ноября 2017 года № 710, то проект рассматривается к реализации посредством бюджетных инвестиций.</w:t>
      </w:r>
    </w:p>
    <w:bookmarkEnd w:id="675"/>
    <w:bookmarkStart w:name="z718" w:id="676"/>
    <w:p>
      <w:pPr>
        <w:spacing w:after="0"/>
        <w:ind w:left="0"/>
        <w:jc w:val="both"/>
      </w:pPr>
      <w:r>
        <w:rPr>
          <w:rFonts w:ascii="Times New Roman"/>
          <w:b w:val="false"/>
          <w:i w:val="false"/>
          <w:color w:val="000000"/>
          <w:sz w:val="28"/>
        </w:rPr>
        <w:t>
      Если объект инвестиций находится на балансе государственного предприятия и проект предполагает частичное улучшение (частичную модернизацию) объекта инвестиций, то проект рассматривается к реализации посредством бюджетных инвестиций.</w:t>
      </w:r>
    </w:p>
    <w:bookmarkEnd w:id="676"/>
    <w:bookmarkStart w:name="z719" w:id="677"/>
    <w:p>
      <w:pPr>
        <w:spacing w:after="0"/>
        <w:ind w:left="0"/>
        <w:jc w:val="both"/>
      </w:pPr>
      <w:r>
        <w:rPr>
          <w:rFonts w:ascii="Times New Roman"/>
          <w:b w:val="false"/>
          <w:i w:val="false"/>
          <w:color w:val="000000"/>
          <w:sz w:val="28"/>
        </w:rPr>
        <w:t>
      4. Экономическая экспертиза состоит из двух уровней:</w:t>
      </w:r>
    </w:p>
    <w:bookmarkEnd w:id="677"/>
    <w:bookmarkStart w:name="z720" w:id="678"/>
    <w:p>
      <w:pPr>
        <w:spacing w:after="0"/>
        <w:ind w:left="0"/>
        <w:jc w:val="both"/>
      </w:pPr>
      <w:r>
        <w:rPr>
          <w:rFonts w:ascii="Times New Roman"/>
          <w:b w:val="false"/>
          <w:i w:val="false"/>
          <w:color w:val="000000"/>
          <w:sz w:val="28"/>
        </w:rPr>
        <w:t>
      первый уровень экономической экспертизы будет проводиться на предмет оценки показателя "Приоритетность ГИП", который будет содержать оценку ГИП на соответствия документам Системы государственного планирования, а также срочности (чрезвычайной необходимости) реализации проекта. В случае наличия срочности (чрезвычайной необходимости) реализации проекта проект рассматривается к реализации посредством бюджетных инвестиций.</w:t>
      </w:r>
    </w:p>
    <w:bookmarkEnd w:id="678"/>
    <w:bookmarkStart w:name="z721" w:id="679"/>
    <w:p>
      <w:pPr>
        <w:spacing w:after="0"/>
        <w:ind w:left="0"/>
        <w:jc w:val="both"/>
      </w:pPr>
      <w:r>
        <w:rPr>
          <w:rFonts w:ascii="Times New Roman"/>
          <w:b w:val="false"/>
          <w:i w:val="false"/>
          <w:color w:val="000000"/>
          <w:sz w:val="28"/>
        </w:rPr>
        <w:t>
      Сфера ответственности государства: к ответственности государства согласно действующему законодательству относится исполнение государственных функций и государственных услуг. Кроме того, к сфере ответственности государства традиционно относят социальную и транспортную инфраструктуру, сферу жилищно-коммунального хозяйства, физической культуры и спорта. При этом, по механизму ГЧП не могут быть реализованы проекты, направленные на предоставление развлекательных услуг, игорный бизнес, парикмахерские и салоны косметических услуг, банно-оздоровительные комплексы, торгово-развлекательные центры и другие, где отсутствует сфера ответственности государства.</w:t>
      </w:r>
    </w:p>
    <w:bookmarkEnd w:id="679"/>
    <w:bookmarkStart w:name="z722" w:id="680"/>
    <w:p>
      <w:pPr>
        <w:spacing w:after="0"/>
        <w:ind w:left="0"/>
        <w:jc w:val="both"/>
      </w:pPr>
      <w:r>
        <w:rPr>
          <w:rFonts w:ascii="Times New Roman"/>
          <w:b w:val="false"/>
          <w:i w:val="false"/>
          <w:color w:val="000000"/>
          <w:sz w:val="28"/>
        </w:rPr>
        <w:t>
      Если затраты на разработку и экспертизу документации превышает стоимость реализации проекта, то ГИП не рассматривается через механизм ГЧП.</w:t>
      </w:r>
    </w:p>
    <w:bookmarkEnd w:id="680"/>
    <w:bookmarkStart w:name="z723" w:id="681"/>
    <w:p>
      <w:pPr>
        <w:spacing w:after="0"/>
        <w:ind w:left="0"/>
        <w:jc w:val="both"/>
      </w:pPr>
      <w:r>
        <w:rPr>
          <w:rFonts w:ascii="Times New Roman"/>
          <w:b w:val="false"/>
          <w:i w:val="false"/>
          <w:color w:val="000000"/>
          <w:sz w:val="28"/>
        </w:rPr>
        <w:t>
      второй уровень, методом анализа затрат и выгод определить коэффициент бюджетной эффективности по следующей формуле:</w:t>
      </w:r>
    </w:p>
    <w:bookmarkEnd w:id="681"/>
    <w:bookmarkStart w:name="z724"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430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05300" cy="495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725" w:id="683"/>
    <w:p>
      <w:pPr>
        <w:spacing w:after="0"/>
        <w:ind w:left="0"/>
        <w:jc w:val="both"/>
      </w:pPr>
      <w:r>
        <w:rPr>
          <w:rFonts w:ascii="Times New Roman"/>
          <w:b w:val="false"/>
          <w:i w:val="false"/>
          <w:color w:val="000000"/>
          <w:sz w:val="28"/>
        </w:rPr>
        <w:t>
      Кбэ – коэффициент бюджетной эффективности;</w:t>
      </w:r>
    </w:p>
    <w:bookmarkEnd w:id="683"/>
    <w:bookmarkStart w:name="z726" w:id="684"/>
    <w:p>
      <w:pPr>
        <w:spacing w:after="0"/>
        <w:ind w:left="0"/>
        <w:jc w:val="both"/>
      </w:pPr>
      <w:r>
        <w:rPr>
          <w:rFonts w:ascii="Times New Roman"/>
          <w:b w:val="false"/>
          <w:i w:val="false"/>
          <w:color w:val="000000"/>
          <w:sz w:val="28"/>
        </w:rPr>
        <w:t>
      ДБби</w:t>
      </w:r>
      <w:r>
        <w:rPr>
          <w:rFonts w:ascii="Times New Roman"/>
          <w:b w:val="false"/>
          <w:i w:val="false"/>
          <w:color w:val="000000"/>
          <w:vertAlign w:val="subscript"/>
        </w:rPr>
        <w:t>j</w:t>
      </w:r>
      <w:r>
        <w:rPr>
          <w:rFonts w:ascii="Times New Roman"/>
          <w:b w:val="false"/>
          <w:i w:val="false"/>
          <w:color w:val="000000"/>
          <w:sz w:val="28"/>
        </w:rPr>
        <w:t xml:space="preserve"> – поступления в консолидированный бюджет от реализации проекта посредством БИП либо УГУК в период j;</w:t>
      </w:r>
    </w:p>
    <w:bookmarkEnd w:id="684"/>
    <w:bookmarkStart w:name="z727" w:id="685"/>
    <w:p>
      <w:pPr>
        <w:spacing w:after="0"/>
        <w:ind w:left="0"/>
        <w:jc w:val="both"/>
      </w:pPr>
      <w:r>
        <w:rPr>
          <w:rFonts w:ascii="Times New Roman"/>
          <w:b w:val="false"/>
          <w:i w:val="false"/>
          <w:color w:val="000000"/>
          <w:sz w:val="28"/>
        </w:rPr>
        <w:t>
      РБби</w:t>
      </w:r>
      <w:r>
        <w:rPr>
          <w:rFonts w:ascii="Times New Roman"/>
          <w:b w:val="false"/>
          <w:i w:val="false"/>
          <w:color w:val="000000"/>
          <w:vertAlign w:val="subscript"/>
        </w:rPr>
        <w:t>j</w:t>
      </w:r>
      <w:r>
        <w:rPr>
          <w:rFonts w:ascii="Times New Roman"/>
          <w:b w:val="false"/>
          <w:i w:val="false"/>
          <w:color w:val="000000"/>
          <w:sz w:val="28"/>
        </w:rPr>
        <w:t xml:space="preserve"> – средства, направляемые на реализацию проекта (как инвестиции период, так и эксплуатация) в период j;</w:t>
      </w:r>
    </w:p>
    <w:bookmarkEnd w:id="685"/>
    <w:bookmarkStart w:name="z728" w:id="686"/>
    <w:p>
      <w:pPr>
        <w:spacing w:after="0"/>
        <w:ind w:left="0"/>
        <w:jc w:val="both"/>
      </w:pPr>
      <w:r>
        <w:rPr>
          <w:rFonts w:ascii="Times New Roman"/>
          <w:b w:val="false"/>
          <w:i w:val="false"/>
          <w:color w:val="000000"/>
          <w:sz w:val="28"/>
        </w:rPr>
        <w:t>
      ДБгчп</w:t>
      </w:r>
      <w:r>
        <w:rPr>
          <w:rFonts w:ascii="Times New Roman"/>
          <w:b w:val="false"/>
          <w:i w:val="false"/>
          <w:color w:val="000000"/>
          <w:vertAlign w:val="subscript"/>
        </w:rPr>
        <w:t>j</w:t>
      </w:r>
      <w:r>
        <w:rPr>
          <w:rFonts w:ascii="Times New Roman"/>
          <w:b w:val="false"/>
          <w:i w:val="false"/>
          <w:color w:val="000000"/>
          <w:sz w:val="28"/>
        </w:rPr>
        <w:t xml:space="preserve"> – поступления в консолидированный бюджет от реализации проекта посредством ГЧП в период j;</w:t>
      </w:r>
    </w:p>
    <w:bookmarkEnd w:id="686"/>
    <w:bookmarkStart w:name="z729" w:id="687"/>
    <w:p>
      <w:pPr>
        <w:spacing w:after="0"/>
        <w:ind w:left="0"/>
        <w:jc w:val="both"/>
      </w:pPr>
      <w:r>
        <w:rPr>
          <w:rFonts w:ascii="Times New Roman"/>
          <w:b w:val="false"/>
          <w:i w:val="false"/>
          <w:color w:val="000000"/>
          <w:sz w:val="28"/>
        </w:rPr>
        <w:t>
      РБгчп</w:t>
      </w:r>
      <w:r>
        <w:rPr>
          <w:rFonts w:ascii="Times New Roman"/>
          <w:b w:val="false"/>
          <w:i w:val="false"/>
          <w:color w:val="000000"/>
          <w:vertAlign w:val="subscript"/>
        </w:rPr>
        <w:t>j</w:t>
      </w:r>
      <w:r>
        <w:rPr>
          <w:rFonts w:ascii="Times New Roman"/>
          <w:b w:val="false"/>
          <w:i w:val="false"/>
          <w:color w:val="000000"/>
          <w:sz w:val="28"/>
        </w:rPr>
        <w:t xml:space="preserve"> – государственные обязательства по проекту ГЧП в период j;</w:t>
      </w:r>
    </w:p>
    <w:bookmarkEnd w:id="687"/>
    <w:bookmarkStart w:name="z730" w:id="688"/>
    <w:p>
      <w:pPr>
        <w:spacing w:after="0"/>
        <w:ind w:left="0"/>
        <w:jc w:val="both"/>
      </w:pPr>
      <w:r>
        <w:rPr>
          <w:rFonts w:ascii="Times New Roman"/>
          <w:b w:val="false"/>
          <w:i w:val="false"/>
          <w:color w:val="000000"/>
          <w:sz w:val="28"/>
        </w:rPr>
        <w:t>
      Ст – ставка дисконтирования.</w:t>
      </w:r>
    </w:p>
    <w:bookmarkEnd w:id="688"/>
    <w:bookmarkStart w:name="z731" w:id="689"/>
    <w:p>
      <w:pPr>
        <w:spacing w:after="0"/>
        <w:ind w:left="0"/>
        <w:jc w:val="both"/>
      </w:pPr>
      <w:r>
        <w:rPr>
          <w:rFonts w:ascii="Times New Roman"/>
          <w:b w:val="false"/>
          <w:i w:val="false"/>
          <w:color w:val="000000"/>
          <w:sz w:val="28"/>
        </w:rPr>
        <w:t>
      Если Кбэ &gt; 0, то ГИП рассматривается к реализации как бюджетные инвестиции;</w:t>
      </w:r>
    </w:p>
    <w:bookmarkEnd w:id="689"/>
    <w:bookmarkStart w:name="z732" w:id="690"/>
    <w:p>
      <w:pPr>
        <w:spacing w:after="0"/>
        <w:ind w:left="0"/>
        <w:jc w:val="both"/>
      </w:pPr>
      <w:r>
        <w:rPr>
          <w:rFonts w:ascii="Times New Roman"/>
          <w:b w:val="false"/>
          <w:i w:val="false"/>
          <w:color w:val="000000"/>
          <w:sz w:val="28"/>
        </w:rPr>
        <w:t>
      Если Кби ≤ 0, то в первую очередь ГИП рассматривается к реализации как проект ГЧП.</w:t>
      </w:r>
    </w:p>
    <w:bookmarkEnd w:id="690"/>
    <w:bookmarkStart w:name="z733" w:id="691"/>
    <w:p>
      <w:pPr>
        <w:spacing w:after="0"/>
        <w:ind w:left="0"/>
        <w:jc w:val="both"/>
      </w:pPr>
      <w:r>
        <w:rPr>
          <w:rFonts w:ascii="Times New Roman"/>
          <w:b w:val="false"/>
          <w:i w:val="false"/>
          <w:color w:val="000000"/>
          <w:sz w:val="28"/>
        </w:rPr>
        <w:t>
      Если коэффициент бюджетной эффективности ГИП имеет отрицательное значение и возникает необходимость рассмотрения через проект ГЧП, рассчитывается срок окупаемости проекта, по формуле:</w:t>
      </w:r>
    </w:p>
    <w:bookmarkEnd w:id="691"/>
    <w:bookmarkStart w:name="z734"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3771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719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 w:id="693"/>
    <w:p>
      <w:pPr>
        <w:spacing w:after="0"/>
        <w:ind w:left="0"/>
        <w:jc w:val="both"/>
      </w:pPr>
      <w:r>
        <w:rPr>
          <w:rFonts w:ascii="Times New Roman"/>
          <w:b w:val="false"/>
          <w:i w:val="false"/>
          <w:color w:val="000000"/>
          <w:sz w:val="28"/>
        </w:rPr>
        <w:t>
      где:</w:t>
      </w:r>
    </w:p>
    <w:bookmarkEnd w:id="693"/>
    <w:bookmarkStart w:name="z736" w:id="694"/>
    <w:p>
      <w:pPr>
        <w:spacing w:after="0"/>
        <w:ind w:left="0"/>
        <w:jc w:val="both"/>
      </w:pPr>
      <w:r>
        <w:rPr>
          <w:rFonts w:ascii="Times New Roman"/>
          <w:b w:val="false"/>
          <w:i w:val="false"/>
          <w:color w:val="000000"/>
          <w:sz w:val="28"/>
        </w:rPr>
        <w:t>
      IC (Invest Capital) – первоначальные инвестиционные затраты в проекте;</w:t>
      </w:r>
    </w:p>
    <w:bookmarkEnd w:id="694"/>
    <w:bookmarkStart w:name="z737" w:id="695"/>
    <w:p>
      <w:pPr>
        <w:spacing w:after="0"/>
        <w:ind w:left="0"/>
        <w:jc w:val="both"/>
      </w:pPr>
      <w:r>
        <w:rPr>
          <w:rFonts w:ascii="Times New Roman"/>
          <w:b w:val="false"/>
          <w:i w:val="false"/>
          <w:color w:val="000000"/>
          <w:sz w:val="28"/>
        </w:rPr>
        <w:t>
      CFi (Cash Flow) – денежный поток от проекта в i-й период времени, который представляет собой сумму чистой прибыли и амортизации.</w:t>
      </w:r>
    </w:p>
    <w:bookmarkEnd w:id="695"/>
    <w:bookmarkStart w:name="z738" w:id="696"/>
    <w:p>
      <w:pPr>
        <w:spacing w:after="0"/>
        <w:ind w:left="0"/>
        <w:jc w:val="both"/>
      </w:pPr>
      <w:r>
        <w:rPr>
          <w:rFonts w:ascii="Times New Roman"/>
          <w:b w:val="false"/>
          <w:i w:val="false"/>
          <w:color w:val="000000"/>
          <w:sz w:val="28"/>
        </w:rPr>
        <w:t>
      Для расчета денежного потока необходимо воспользоваться следующими формулами:</w:t>
      </w:r>
    </w:p>
    <w:bookmarkEnd w:id="696"/>
    <w:bookmarkStart w:name="z739"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161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12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 w:id="698"/>
    <w:p>
      <w:pPr>
        <w:spacing w:after="0"/>
        <w:ind w:left="0"/>
        <w:jc w:val="both"/>
      </w:pPr>
      <w:r>
        <w:rPr>
          <w:rFonts w:ascii="Times New Roman"/>
          <w:b w:val="false"/>
          <w:i w:val="false"/>
          <w:color w:val="000000"/>
          <w:sz w:val="28"/>
        </w:rPr>
        <w:t>
      или</w:t>
      </w:r>
    </w:p>
    <w:bookmarkEnd w:id="698"/>
    <w:bookmarkStart w:name="z741"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6769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69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700"/>
    <w:p>
      <w:pPr>
        <w:spacing w:after="0"/>
        <w:ind w:left="0"/>
        <w:jc w:val="both"/>
      </w:pPr>
      <w:r>
        <w:rPr>
          <w:rFonts w:ascii="Times New Roman"/>
          <w:b w:val="false"/>
          <w:i w:val="false"/>
          <w:color w:val="000000"/>
          <w:sz w:val="28"/>
        </w:rPr>
        <w:t>
      где:</w:t>
      </w:r>
    </w:p>
    <w:bookmarkEnd w:id="700"/>
    <w:bookmarkStart w:name="z743" w:id="701"/>
    <w:p>
      <w:pPr>
        <w:spacing w:after="0"/>
        <w:ind w:left="0"/>
        <w:jc w:val="both"/>
      </w:pPr>
      <w:r>
        <w:rPr>
          <w:rFonts w:ascii="Times New Roman"/>
          <w:b w:val="false"/>
          <w:i w:val="false"/>
          <w:color w:val="000000"/>
          <w:sz w:val="28"/>
        </w:rPr>
        <w:t>
      А (Amortization) – амортизация, вид денежного потока, который не является затратами;</w:t>
      </w:r>
    </w:p>
    <w:bookmarkEnd w:id="701"/>
    <w:bookmarkStart w:name="z744" w:id="702"/>
    <w:p>
      <w:pPr>
        <w:spacing w:after="0"/>
        <w:ind w:left="0"/>
        <w:jc w:val="both"/>
      </w:pPr>
      <w:r>
        <w:rPr>
          <w:rFonts w:ascii="Times New Roman"/>
          <w:b w:val="false"/>
          <w:i w:val="false"/>
          <w:color w:val="000000"/>
          <w:sz w:val="28"/>
        </w:rPr>
        <w:t>
      NP (Net Profit) – чистая прибыль инвестиционного проекта.</w:t>
      </w:r>
    </w:p>
    <w:bookmarkEnd w:id="702"/>
    <w:bookmarkStart w:name="z745" w:id="703"/>
    <w:p>
      <w:pPr>
        <w:spacing w:after="0"/>
        <w:ind w:left="0"/>
        <w:jc w:val="both"/>
      </w:pPr>
      <w:r>
        <w:rPr>
          <w:rFonts w:ascii="Times New Roman"/>
          <w:b w:val="false"/>
          <w:i w:val="false"/>
          <w:color w:val="000000"/>
          <w:sz w:val="28"/>
        </w:rPr>
        <w:t>
      5. Если ГИП рассматривается к реализации не как проект ГЧП, то определение схемы финансирования осуществляется на основании следующего алгоритма.</w:t>
      </w:r>
    </w:p>
    <w:bookmarkEnd w:id="703"/>
    <w:bookmarkStart w:name="z746" w:id="704"/>
    <w:p>
      <w:pPr>
        <w:spacing w:after="0"/>
        <w:ind w:left="0"/>
        <w:jc w:val="both"/>
      </w:pPr>
      <w:r>
        <w:rPr>
          <w:rFonts w:ascii="Times New Roman"/>
          <w:b w:val="false"/>
          <w:i w:val="false"/>
          <w:color w:val="000000"/>
          <w:sz w:val="28"/>
        </w:rPr>
        <w:t>
      а) При отсутствии прямого финансового дохода либо, если основным выгодоприобретателем является государственное учреждение, ГИП реализуется как БИП.</w:t>
      </w:r>
    </w:p>
    <w:bookmarkEnd w:id="704"/>
    <w:bookmarkStart w:name="z747" w:id="705"/>
    <w:p>
      <w:pPr>
        <w:spacing w:after="0"/>
        <w:ind w:left="0"/>
        <w:jc w:val="both"/>
      </w:pPr>
      <w:r>
        <w:rPr>
          <w:rFonts w:ascii="Times New Roman"/>
          <w:b w:val="false"/>
          <w:i w:val="false"/>
          <w:color w:val="000000"/>
          <w:sz w:val="28"/>
        </w:rPr>
        <w:t>
      б) Если основной доход в постинвестиционной (эксплуатационной) стадии проекта формируется за счет государственного бюджета, то проект реализуется посредством участия (увеличения доли) государства в уставном капитале юридического лица.</w:t>
      </w:r>
    </w:p>
    <w:bookmarkEnd w:id="705"/>
    <w:bookmarkStart w:name="z748" w:id="706"/>
    <w:p>
      <w:pPr>
        <w:spacing w:after="0"/>
        <w:ind w:left="0"/>
        <w:jc w:val="both"/>
      </w:pPr>
      <w:r>
        <w:rPr>
          <w:rFonts w:ascii="Times New Roman"/>
          <w:b w:val="false"/>
          <w:i w:val="false"/>
          <w:color w:val="000000"/>
          <w:sz w:val="28"/>
        </w:rPr>
        <w:t>
      в) Если основной доход формируется не за счет государственного бюджета, но юридическое лицо имеет организационно-правовую форму государственного предприятия либо некоммерческого акционерного общества, то проект реализуется посредством участия (увеличения доли) государства в уставном капитале юридического лица.</w:t>
      </w:r>
    </w:p>
    <w:bookmarkEnd w:id="706"/>
    <w:bookmarkStart w:name="z749" w:id="707"/>
    <w:p>
      <w:pPr>
        <w:spacing w:after="0"/>
        <w:ind w:left="0"/>
        <w:jc w:val="both"/>
      </w:pPr>
      <w:r>
        <w:rPr>
          <w:rFonts w:ascii="Times New Roman"/>
          <w:b w:val="false"/>
          <w:i w:val="false"/>
          <w:color w:val="000000"/>
          <w:sz w:val="28"/>
        </w:rPr>
        <w:t>
      г) в случаях, не соответствующих подпунктам а)-в) проводится дополнительная проверка финансовых показателей юридического лица.</w:t>
      </w:r>
    </w:p>
    <w:bookmarkEnd w:id="707"/>
    <w:bookmarkStart w:name="z750" w:id="708"/>
    <w:p>
      <w:pPr>
        <w:spacing w:after="0"/>
        <w:ind w:left="0"/>
        <w:jc w:val="both"/>
      </w:pPr>
      <w:r>
        <w:rPr>
          <w:rFonts w:ascii="Times New Roman"/>
          <w:b w:val="false"/>
          <w:i w:val="false"/>
          <w:color w:val="000000"/>
          <w:sz w:val="28"/>
        </w:rPr>
        <w:t>
      Так, если у юридического имеются ограничения по пруденциальным нормативам либо ковенантам по ранее осуществленным, но не погашенным займам, то реализуется посредством участия (увеличения доли) государства в уставном капитале юридического лица.</w:t>
      </w:r>
    </w:p>
    <w:bookmarkEnd w:id="708"/>
    <w:bookmarkStart w:name="z751" w:id="709"/>
    <w:p>
      <w:pPr>
        <w:spacing w:after="0"/>
        <w:ind w:left="0"/>
        <w:jc w:val="both"/>
      </w:pPr>
      <w:r>
        <w:rPr>
          <w:rFonts w:ascii="Times New Roman"/>
          <w:b w:val="false"/>
          <w:i w:val="false"/>
          <w:color w:val="000000"/>
          <w:sz w:val="28"/>
        </w:rPr>
        <w:t>
      При отсутствии ограничений по пруденциальным нормативам либо ковенантам проект финансируется посредством бюджетного кредита.</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w:t>
            </w:r>
            <w:r>
              <w:br/>
            </w:r>
            <w:r>
              <w:rPr>
                <w:rFonts w:ascii="Times New Roman"/>
                <w:b w:val="false"/>
                <w:i w:val="false"/>
                <w:color w:val="000000"/>
                <w:sz w:val="20"/>
              </w:rPr>
              <w:t>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5" w:id="710"/>
    <w:p>
      <w:pPr>
        <w:spacing w:after="0"/>
        <w:ind w:left="0"/>
        <w:jc w:val="left"/>
      </w:pPr>
      <w:r>
        <w:rPr>
          <w:rFonts w:ascii="Times New Roman"/>
          <w:b/>
          <w:i w:val="false"/>
          <w:color w:val="000000"/>
        </w:rPr>
        <w:t xml:space="preserve"> "Экономическое заключение на бюджетный инвестиционный проект"</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11"/>
          <w:p>
            <w:pPr>
              <w:spacing w:after="20"/>
              <w:ind w:left="20"/>
              <w:jc w:val="both"/>
            </w:pPr>
            <w:r>
              <w:rPr>
                <w:rFonts w:ascii="Times New Roman"/>
                <w:b w:val="false"/>
                <w:i w:val="false"/>
                <w:color w:val="000000"/>
                <w:sz w:val="20"/>
              </w:rPr>
              <w:t>
1.</w:t>
            </w:r>
          </w:p>
          <w:bookmarkEnd w:id="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12"/>
          <w:p>
            <w:pPr>
              <w:spacing w:after="20"/>
              <w:ind w:left="20"/>
              <w:jc w:val="both"/>
            </w:pPr>
            <w:r>
              <w:rPr>
                <w:rFonts w:ascii="Times New Roman"/>
                <w:b w:val="false"/>
                <w:i w:val="false"/>
                <w:color w:val="000000"/>
                <w:sz w:val="20"/>
              </w:rPr>
              <w:t>
2.</w:t>
            </w:r>
          </w:p>
          <w:bookmarkEnd w:id="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13"/>
          <w:p>
            <w:pPr>
              <w:spacing w:after="20"/>
              <w:ind w:left="20"/>
              <w:jc w:val="both"/>
            </w:pPr>
            <w:r>
              <w:rPr>
                <w:rFonts w:ascii="Times New Roman"/>
                <w:b w:val="false"/>
                <w:i w:val="false"/>
                <w:color w:val="000000"/>
                <w:sz w:val="20"/>
              </w:rPr>
              <w:t>
3.</w:t>
            </w:r>
          </w:p>
          <w:bookmarkEnd w:id="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(создания)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14"/>
          <w:p>
            <w:pPr>
              <w:spacing w:after="20"/>
              <w:ind w:left="20"/>
              <w:jc w:val="both"/>
            </w:pPr>
            <w:r>
              <w:rPr>
                <w:rFonts w:ascii="Times New Roman"/>
                <w:b w:val="false"/>
                <w:i w:val="false"/>
                <w:color w:val="000000"/>
                <w:sz w:val="20"/>
              </w:rPr>
              <w:t>
4.</w:t>
            </w:r>
          </w:p>
          <w:bookmarkEnd w:id="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15"/>
          <w:p>
            <w:pPr>
              <w:spacing w:after="20"/>
              <w:ind w:left="20"/>
              <w:jc w:val="both"/>
            </w:pPr>
            <w:r>
              <w:rPr>
                <w:rFonts w:ascii="Times New Roman"/>
                <w:b w:val="false"/>
                <w:i w:val="false"/>
                <w:color w:val="000000"/>
                <w:sz w:val="20"/>
              </w:rPr>
              <w:t>
5.</w:t>
            </w:r>
          </w:p>
          <w:bookmarkEnd w:id="7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(за исключением проектов, не предполагающих получение прямых денежных притоков от реализации товаров, работ и услуг)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16"/>
          <w:p>
            <w:pPr>
              <w:spacing w:after="20"/>
              <w:ind w:left="20"/>
              <w:jc w:val="both"/>
            </w:pPr>
            <w:r>
              <w:rPr>
                <w:rFonts w:ascii="Times New Roman"/>
                <w:b w:val="false"/>
                <w:i w:val="false"/>
                <w:color w:val="000000"/>
                <w:sz w:val="20"/>
              </w:rPr>
              <w:t>
6.</w:t>
            </w:r>
          </w:p>
          <w:bookmarkEnd w:id="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положениям документов Системы государственного планирования, ежегодным посланиям Президента Республики Казахстан народу Казахстана, поручениям Президента Республики Казахстан (указать реквизиты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17"/>
          <w:p>
            <w:pPr>
              <w:spacing w:after="20"/>
              <w:ind w:left="20"/>
              <w:jc w:val="both"/>
            </w:pPr>
            <w:r>
              <w:rPr>
                <w:rFonts w:ascii="Times New Roman"/>
                <w:b w:val="false"/>
                <w:i w:val="false"/>
                <w:color w:val="000000"/>
                <w:sz w:val="20"/>
              </w:rPr>
              <w:t>
7.</w:t>
            </w:r>
          </w:p>
          <w:bookmarkEnd w:id="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результатов, определенных стратегическим планом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18"/>
          <w:p>
            <w:pPr>
              <w:spacing w:after="20"/>
              <w:ind w:left="20"/>
              <w:jc w:val="both"/>
            </w:pPr>
            <w:r>
              <w:rPr>
                <w:rFonts w:ascii="Times New Roman"/>
                <w:b w:val="false"/>
                <w:i w:val="false"/>
                <w:color w:val="000000"/>
                <w:sz w:val="20"/>
              </w:rPr>
              <w:t>
8.</w:t>
            </w:r>
          </w:p>
          <w:bookmarkEnd w:id="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(все затраты до ввода в эксплуатацию)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19"/>
          <w:p>
            <w:pPr>
              <w:spacing w:after="20"/>
              <w:ind w:left="20"/>
              <w:jc w:val="both"/>
            </w:pPr>
            <w:r>
              <w:rPr>
                <w:rFonts w:ascii="Times New Roman"/>
                <w:b w:val="false"/>
                <w:i w:val="false"/>
                <w:color w:val="000000"/>
                <w:sz w:val="20"/>
              </w:rPr>
              <w:t>
9.</w:t>
            </w:r>
          </w:p>
          <w:bookmarkEnd w:id="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20"/>
          <w:p>
            <w:pPr>
              <w:spacing w:after="20"/>
              <w:ind w:left="20"/>
              <w:jc w:val="both"/>
            </w:pPr>
            <w:r>
              <w:rPr>
                <w:rFonts w:ascii="Times New Roman"/>
                <w:b w:val="false"/>
                <w:i w:val="false"/>
                <w:color w:val="000000"/>
                <w:sz w:val="20"/>
              </w:rPr>
              <w:t>
10.</w:t>
            </w:r>
          </w:p>
          <w:bookmarkEnd w:id="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21"/>
          <w:p>
            <w:pPr>
              <w:spacing w:after="20"/>
              <w:ind w:left="20"/>
              <w:jc w:val="both"/>
            </w:pPr>
            <w:r>
              <w:rPr>
                <w:rFonts w:ascii="Times New Roman"/>
                <w:b w:val="false"/>
                <w:i w:val="false"/>
                <w:color w:val="000000"/>
                <w:sz w:val="20"/>
              </w:rPr>
              <w:t>
11.</w:t>
            </w:r>
          </w:p>
          <w:bookmarkEnd w:id="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документации по проекту, в том числе заключение экономической экспертизы юридического лица, уполномоченного на проведение экономической экспертизы (указать документы и материалы, принятые во внимание при подготовке экономического заключения; замечания к составу представленных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22"/>
          <w:p>
            <w:pPr>
              <w:spacing w:after="20"/>
              <w:ind w:left="20"/>
              <w:jc w:val="both"/>
            </w:pPr>
            <w:r>
              <w:rPr>
                <w:rFonts w:ascii="Times New Roman"/>
                <w:b w:val="false"/>
                <w:i w:val="false"/>
                <w:color w:val="000000"/>
                <w:sz w:val="20"/>
              </w:rPr>
              <w:t>
12.</w:t>
            </w:r>
          </w:p>
          <w:bookmarkEnd w:id="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технико-технологических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23"/>
          <w:p>
            <w:pPr>
              <w:spacing w:after="20"/>
              <w:ind w:left="20"/>
              <w:jc w:val="both"/>
            </w:pPr>
            <w:r>
              <w:rPr>
                <w:rFonts w:ascii="Times New Roman"/>
                <w:b w:val="false"/>
                <w:i w:val="false"/>
                <w:color w:val="000000"/>
                <w:sz w:val="20"/>
              </w:rPr>
              <w:t>
13.</w:t>
            </w:r>
          </w:p>
          <w:bookmarkEnd w:id="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институциональных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24"/>
          <w:p>
            <w:pPr>
              <w:spacing w:after="20"/>
              <w:ind w:left="20"/>
              <w:jc w:val="both"/>
            </w:pPr>
            <w:r>
              <w:rPr>
                <w:rFonts w:ascii="Times New Roman"/>
                <w:b w:val="false"/>
                <w:i w:val="false"/>
                <w:color w:val="000000"/>
                <w:sz w:val="20"/>
              </w:rPr>
              <w:t>
14.</w:t>
            </w:r>
          </w:p>
          <w:bookmarkEnd w:id="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25"/>
          <w:p>
            <w:pPr>
              <w:spacing w:after="20"/>
              <w:ind w:left="20"/>
              <w:jc w:val="both"/>
            </w:pPr>
            <w:r>
              <w:rPr>
                <w:rFonts w:ascii="Times New Roman"/>
                <w:b w:val="false"/>
                <w:i w:val="false"/>
                <w:color w:val="000000"/>
                <w:sz w:val="20"/>
              </w:rPr>
              <w:t>
15.</w:t>
            </w:r>
          </w:p>
          <w:bookmarkEnd w:id="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влияния</w:t>
            </w:r>
          </w:p>
        </w:tc>
      </w:tr>
    </w:tbl>
    <w:p>
      <w:pPr>
        <w:spacing w:after="0"/>
        <w:ind w:left="0"/>
        <w:jc w:val="both"/>
      </w:pPr>
      <w:bookmarkStart w:name="z771" w:id="726"/>
      <w:r>
        <w:rPr>
          <w:rFonts w:ascii="Times New Roman"/>
          <w:b w:val="false"/>
          <w:i w:val="false"/>
          <w:color w:val="000000"/>
          <w:sz w:val="28"/>
        </w:rPr>
        <w:t>
      Выводы:</w:t>
      </w:r>
    </w:p>
    <w:bookmarkEnd w:id="726"/>
    <w:p>
      <w:pPr>
        <w:spacing w:after="0"/>
        <w:ind w:left="0"/>
        <w:jc w:val="both"/>
      </w:pPr>
      <w:r>
        <w:rPr>
          <w:rFonts w:ascii="Times New Roman"/>
          <w:b w:val="false"/>
          <w:i w:val="false"/>
          <w:color w:val="000000"/>
          <w:sz w:val="28"/>
        </w:rPr>
        <w:t xml:space="preserve">       (указывается отрицательное или положительное влияние проекта на выполнение</w:t>
      </w:r>
    </w:p>
    <w:p>
      <w:pPr>
        <w:spacing w:after="0"/>
        <w:ind w:left="0"/>
        <w:jc w:val="both"/>
      </w:pPr>
      <w:r>
        <w:rPr>
          <w:rFonts w:ascii="Times New Roman"/>
          <w:b w:val="false"/>
          <w:i w:val="false"/>
          <w:color w:val="000000"/>
          <w:sz w:val="28"/>
        </w:rPr>
        <w:t xml:space="preserve">стратегических направлений развития отрасли).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5" w:id="727"/>
    <w:p>
      <w:pPr>
        <w:spacing w:after="0"/>
        <w:ind w:left="0"/>
        <w:jc w:val="left"/>
      </w:pPr>
      <w:r>
        <w:rPr>
          <w:rFonts w:ascii="Times New Roman"/>
          <w:b/>
          <w:i w:val="false"/>
          <w:color w:val="000000"/>
        </w:rPr>
        <w:t xml:space="preserve"> Отраслевая карта субъекта квазигосударственного сектора</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8"/>
          <w:p>
            <w:pPr>
              <w:spacing w:after="20"/>
              <w:ind w:left="20"/>
              <w:jc w:val="both"/>
            </w:pPr>
            <w:r>
              <w:rPr>
                <w:rFonts w:ascii="Times New Roman"/>
                <w:b w:val="false"/>
                <w:i w:val="false"/>
                <w:color w:val="000000"/>
                <w:sz w:val="20"/>
              </w:rPr>
              <w:t>
№</w:t>
            </w:r>
          </w:p>
          <w:bookmarkEnd w:id="7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мероприятий/компонентов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(получатель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и (или) программные документы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реализации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реализации проекта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29"/>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bookmarkEnd w:id="729"/>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30"/>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bookmarkEnd w:id="73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31"/>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bookmarkEnd w:id="73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732"/>
    <w:p>
      <w:pPr>
        <w:spacing w:after="0"/>
        <w:ind w:left="0"/>
        <w:jc w:val="both"/>
      </w:pPr>
      <w:r>
        <w:rPr>
          <w:rFonts w:ascii="Times New Roman"/>
          <w:b w:val="false"/>
          <w:i w:val="false"/>
          <w:color w:val="000000"/>
          <w:sz w:val="28"/>
        </w:rPr>
        <w:t>
      Продолжение таблицы</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33"/>
          <w:p>
            <w:pPr>
              <w:spacing w:after="20"/>
              <w:ind w:left="20"/>
              <w:jc w:val="both"/>
            </w:pPr>
            <w:r>
              <w:rPr>
                <w:rFonts w:ascii="Times New Roman"/>
                <w:b w:val="false"/>
                <w:i w:val="false"/>
                <w:color w:val="000000"/>
                <w:sz w:val="20"/>
              </w:rPr>
              <w:t>
Дата завершения проекта</w:t>
            </w:r>
          </w:p>
          <w:bookmarkEnd w:id="73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проекта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проекта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(показать источник финансирования)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34"/>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bookmarkEnd w:id="734"/>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35"/>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bookmarkEnd w:id="735"/>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36"/>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bookmarkEnd w:id="736"/>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6" w:id="737"/>
      <w:r>
        <w:rPr>
          <w:rFonts w:ascii="Times New Roman"/>
          <w:b w:val="false"/>
          <w:i w:val="false"/>
          <w:color w:val="000000"/>
          <w:sz w:val="28"/>
        </w:rPr>
        <w:t>
      Примечание:</w:t>
      </w:r>
    </w:p>
    <w:bookmarkEnd w:id="737"/>
    <w:p>
      <w:pPr>
        <w:spacing w:after="0"/>
        <w:ind w:left="0"/>
        <w:jc w:val="both"/>
      </w:pPr>
      <w:r>
        <w:rPr>
          <w:rFonts w:ascii="Times New Roman"/>
          <w:b w:val="false"/>
          <w:i w:val="false"/>
          <w:color w:val="000000"/>
          <w:sz w:val="28"/>
        </w:rPr>
        <w:t xml:space="preserve">       В столбце "Наименование проекта" указывается наименование проекта.</w:t>
      </w:r>
    </w:p>
    <w:p>
      <w:pPr>
        <w:spacing w:after="0"/>
        <w:ind w:left="0"/>
        <w:jc w:val="both"/>
      </w:pPr>
      <w:r>
        <w:rPr>
          <w:rFonts w:ascii="Times New Roman"/>
          <w:b w:val="false"/>
          <w:i w:val="false"/>
          <w:color w:val="000000"/>
          <w:sz w:val="28"/>
        </w:rPr>
        <w:t xml:space="preserve">       В столбце "Наименование мероприятий/компонентов" указывается наименование</w:t>
      </w:r>
    </w:p>
    <w:p>
      <w:pPr>
        <w:spacing w:after="0"/>
        <w:ind w:left="0"/>
        <w:jc w:val="both"/>
      </w:pPr>
      <w:r>
        <w:rPr>
          <w:rFonts w:ascii="Times New Roman"/>
          <w:b w:val="false"/>
          <w:i w:val="false"/>
          <w:color w:val="000000"/>
          <w:sz w:val="28"/>
        </w:rPr>
        <w:t>мероприятий проекта.</w:t>
      </w:r>
    </w:p>
    <w:p>
      <w:pPr>
        <w:spacing w:after="0"/>
        <w:ind w:left="0"/>
        <w:jc w:val="both"/>
      </w:pPr>
      <w:r>
        <w:rPr>
          <w:rFonts w:ascii="Times New Roman"/>
          <w:b w:val="false"/>
          <w:i w:val="false"/>
          <w:color w:val="000000"/>
          <w:sz w:val="28"/>
        </w:rPr>
        <w:t xml:space="preserve">       Количество и название глав должно соответствовать количеству и названию</w:t>
      </w:r>
    </w:p>
    <w:p>
      <w:pPr>
        <w:spacing w:after="0"/>
        <w:ind w:left="0"/>
        <w:jc w:val="both"/>
      </w:pPr>
      <w:r>
        <w:rPr>
          <w:rFonts w:ascii="Times New Roman"/>
          <w:b w:val="false"/>
          <w:i w:val="false"/>
          <w:color w:val="000000"/>
          <w:sz w:val="28"/>
        </w:rPr>
        <w:t>мероприятий, указанных в финансово-экономическом обоснований (в случае если</w:t>
      </w:r>
    </w:p>
    <w:p>
      <w:pPr>
        <w:spacing w:after="0"/>
        <w:ind w:left="0"/>
        <w:jc w:val="both"/>
      </w:pPr>
      <w:r>
        <w:rPr>
          <w:rFonts w:ascii="Times New Roman"/>
          <w:b w:val="false"/>
          <w:i w:val="false"/>
          <w:color w:val="000000"/>
          <w:sz w:val="28"/>
        </w:rPr>
        <w:t>источником финансирования являются республиканский либо местный бюджет, средства</w:t>
      </w:r>
    </w:p>
    <w:p>
      <w:pPr>
        <w:spacing w:after="0"/>
        <w:ind w:left="0"/>
        <w:jc w:val="both"/>
      </w:pPr>
      <w:r>
        <w:rPr>
          <w:rFonts w:ascii="Times New Roman"/>
          <w:b w:val="false"/>
          <w:i w:val="false"/>
          <w:color w:val="000000"/>
          <w:sz w:val="28"/>
        </w:rPr>
        <w:t>Национального фонда Республики Казахстан) либо в плане развития юридического лица (в</w:t>
      </w:r>
    </w:p>
    <w:p>
      <w:pPr>
        <w:spacing w:after="0"/>
        <w:ind w:left="0"/>
        <w:jc w:val="both"/>
      </w:pPr>
      <w:r>
        <w:rPr>
          <w:rFonts w:ascii="Times New Roman"/>
          <w:b w:val="false"/>
          <w:i w:val="false"/>
          <w:color w:val="000000"/>
          <w:sz w:val="28"/>
        </w:rPr>
        <w:t>случае если источником финансирования являются заемные либо собственные средства), и</w:t>
      </w:r>
    </w:p>
    <w:p>
      <w:pPr>
        <w:spacing w:after="0"/>
        <w:ind w:left="0"/>
        <w:jc w:val="both"/>
      </w:pPr>
      <w:r>
        <w:rPr>
          <w:rFonts w:ascii="Times New Roman"/>
          <w:b w:val="false"/>
          <w:i w:val="false"/>
          <w:color w:val="000000"/>
          <w:sz w:val="28"/>
        </w:rPr>
        <w:t>предусматривающих приобретение активов проекта.</w:t>
      </w:r>
    </w:p>
    <w:p>
      <w:pPr>
        <w:spacing w:after="0"/>
        <w:ind w:left="0"/>
        <w:jc w:val="both"/>
      </w:pPr>
      <w:r>
        <w:rPr>
          <w:rFonts w:ascii="Times New Roman"/>
          <w:b w:val="false"/>
          <w:i w:val="false"/>
          <w:color w:val="000000"/>
          <w:sz w:val="28"/>
        </w:rPr>
        <w:t xml:space="preserve">       В столбце "Заказчик проекта" указывается наименование ответственного</w:t>
      </w:r>
    </w:p>
    <w:p>
      <w:pPr>
        <w:spacing w:after="0"/>
        <w:ind w:left="0"/>
        <w:jc w:val="both"/>
      </w:pPr>
      <w:r>
        <w:rPr>
          <w:rFonts w:ascii="Times New Roman"/>
          <w:b w:val="false"/>
          <w:i w:val="false"/>
          <w:color w:val="000000"/>
          <w:sz w:val="28"/>
        </w:rPr>
        <w:t>государственного органа – администратора бюджетных программ (в случае если источником</w:t>
      </w:r>
    </w:p>
    <w:p>
      <w:pPr>
        <w:spacing w:after="0"/>
        <w:ind w:left="0"/>
        <w:jc w:val="both"/>
      </w:pPr>
      <w:r>
        <w:rPr>
          <w:rFonts w:ascii="Times New Roman"/>
          <w:b w:val="false"/>
          <w:i w:val="false"/>
          <w:color w:val="000000"/>
          <w:sz w:val="28"/>
        </w:rPr>
        <w:t>финансирования являются республиканский либо местный бюджет, средства Национального</w:t>
      </w:r>
    </w:p>
    <w:p>
      <w:pPr>
        <w:spacing w:after="0"/>
        <w:ind w:left="0"/>
        <w:jc w:val="both"/>
      </w:pPr>
      <w:r>
        <w:rPr>
          <w:rFonts w:ascii="Times New Roman"/>
          <w:b w:val="false"/>
          <w:i w:val="false"/>
          <w:color w:val="000000"/>
          <w:sz w:val="28"/>
        </w:rPr>
        <w:t>фонда Республики Казахстан) либо юридического лица (в случае если источником</w:t>
      </w:r>
    </w:p>
    <w:p>
      <w:pPr>
        <w:spacing w:after="0"/>
        <w:ind w:left="0"/>
        <w:jc w:val="both"/>
      </w:pPr>
      <w:r>
        <w:rPr>
          <w:rFonts w:ascii="Times New Roman"/>
          <w:b w:val="false"/>
          <w:i w:val="false"/>
          <w:color w:val="000000"/>
          <w:sz w:val="28"/>
        </w:rPr>
        <w:t>финансирования являются заемные либо собственные средства).</w:t>
      </w:r>
    </w:p>
    <w:p>
      <w:pPr>
        <w:spacing w:after="0"/>
        <w:ind w:left="0"/>
        <w:jc w:val="both"/>
      </w:pPr>
      <w:r>
        <w:rPr>
          <w:rFonts w:ascii="Times New Roman"/>
          <w:b w:val="false"/>
          <w:i w:val="false"/>
          <w:color w:val="000000"/>
          <w:sz w:val="28"/>
        </w:rPr>
        <w:t xml:space="preserve">       В столбце "Название участников (получатель инвестиций)" указывается</w:t>
      </w:r>
    </w:p>
    <w:p>
      <w:pPr>
        <w:spacing w:after="0"/>
        <w:ind w:left="0"/>
        <w:jc w:val="both"/>
      </w:pPr>
      <w:r>
        <w:rPr>
          <w:rFonts w:ascii="Times New Roman"/>
          <w:b w:val="false"/>
          <w:i w:val="false"/>
          <w:color w:val="000000"/>
          <w:sz w:val="28"/>
        </w:rPr>
        <w:t>наименование субъекта квазигосударственного сектора, а также конечные получатели</w:t>
      </w:r>
    </w:p>
    <w:p>
      <w:pPr>
        <w:spacing w:after="0"/>
        <w:ind w:left="0"/>
        <w:jc w:val="both"/>
      </w:pPr>
      <w:r>
        <w:rPr>
          <w:rFonts w:ascii="Times New Roman"/>
          <w:b w:val="false"/>
          <w:i w:val="false"/>
          <w:color w:val="000000"/>
          <w:sz w:val="28"/>
        </w:rPr>
        <w:t>инвестиций, которым выделены/выделяются/будут выделяться средства.</w:t>
      </w:r>
    </w:p>
    <w:p>
      <w:pPr>
        <w:spacing w:after="0"/>
        <w:ind w:left="0"/>
        <w:jc w:val="both"/>
      </w:pPr>
      <w:r>
        <w:rPr>
          <w:rFonts w:ascii="Times New Roman"/>
          <w:b w:val="false"/>
          <w:i w:val="false"/>
          <w:color w:val="000000"/>
          <w:sz w:val="28"/>
        </w:rPr>
        <w:t xml:space="preserve">       В столбце "Стратегические и (или) программные документы Республики Казахстан"</w:t>
      </w:r>
    </w:p>
    <w:p>
      <w:pPr>
        <w:spacing w:after="0"/>
        <w:ind w:left="0"/>
        <w:jc w:val="both"/>
      </w:pPr>
      <w:r>
        <w:rPr>
          <w:rFonts w:ascii="Times New Roman"/>
          <w:b w:val="false"/>
          <w:i w:val="false"/>
          <w:color w:val="000000"/>
          <w:sz w:val="28"/>
        </w:rPr>
        <w:t>указываются наименование установленных стратегических и (или) программных документов</w:t>
      </w:r>
    </w:p>
    <w:p>
      <w:pPr>
        <w:spacing w:after="0"/>
        <w:ind w:left="0"/>
        <w:jc w:val="both"/>
      </w:pPr>
      <w:r>
        <w:rPr>
          <w:rFonts w:ascii="Times New Roman"/>
          <w:b w:val="false"/>
          <w:i w:val="false"/>
          <w:color w:val="000000"/>
          <w:sz w:val="28"/>
        </w:rPr>
        <w:t>Республики Казахстан, в рамках которых предусмотрена реализация проекта (в случае если</w:t>
      </w:r>
    </w:p>
    <w:p>
      <w:pPr>
        <w:spacing w:after="0"/>
        <w:ind w:left="0"/>
        <w:jc w:val="both"/>
      </w:pPr>
      <w:r>
        <w:rPr>
          <w:rFonts w:ascii="Times New Roman"/>
          <w:b w:val="false"/>
          <w:i w:val="false"/>
          <w:color w:val="000000"/>
          <w:sz w:val="28"/>
        </w:rPr>
        <w:t>источником финансирования являются республиканский либо местный бюджет, средства</w:t>
      </w:r>
    </w:p>
    <w:p>
      <w:pPr>
        <w:spacing w:after="0"/>
        <w:ind w:left="0"/>
        <w:jc w:val="both"/>
      </w:pPr>
      <w:r>
        <w:rPr>
          <w:rFonts w:ascii="Times New Roman"/>
          <w:b w:val="false"/>
          <w:i w:val="false"/>
          <w:color w:val="000000"/>
          <w:sz w:val="28"/>
        </w:rPr>
        <w:t>Национального фонда Республики Казахстан).</w:t>
      </w:r>
    </w:p>
    <w:p>
      <w:pPr>
        <w:spacing w:after="0"/>
        <w:ind w:left="0"/>
        <w:jc w:val="both"/>
      </w:pPr>
      <w:r>
        <w:rPr>
          <w:rFonts w:ascii="Times New Roman"/>
          <w:b w:val="false"/>
          <w:i w:val="false"/>
          <w:color w:val="000000"/>
          <w:sz w:val="28"/>
        </w:rPr>
        <w:t xml:space="preserve">       В столбце "Сектор экономики" указывается наименование отрасли экономики, на</w:t>
      </w:r>
    </w:p>
    <w:p>
      <w:pPr>
        <w:spacing w:after="0"/>
        <w:ind w:left="0"/>
        <w:jc w:val="both"/>
      </w:pPr>
      <w:r>
        <w:rPr>
          <w:rFonts w:ascii="Times New Roman"/>
          <w:b w:val="false"/>
          <w:i w:val="false"/>
          <w:color w:val="000000"/>
          <w:sz w:val="28"/>
        </w:rPr>
        <w:t>которую оказывает эффект реализация проекта.</w:t>
      </w:r>
    </w:p>
    <w:p>
      <w:pPr>
        <w:spacing w:after="0"/>
        <w:ind w:left="0"/>
        <w:jc w:val="both"/>
      </w:pPr>
      <w:r>
        <w:rPr>
          <w:rFonts w:ascii="Times New Roman"/>
          <w:b w:val="false"/>
          <w:i w:val="false"/>
          <w:color w:val="000000"/>
          <w:sz w:val="28"/>
        </w:rPr>
        <w:t xml:space="preserve">       В столбце "Начало реализации проекта" указывается дата начала реализации проекта.</w:t>
      </w:r>
    </w:p>
    <w:p>
      <w:pPr>
        <w:spacing w:after="0"/>
        <w:ind w:left="0"/>
        <w:jc w:val="both"/>
      </w:pPr>
      <w:r>
        <w:rPr>
          <w:rFonts w:ascii="Times New Roman"/>
          <w:b w:val="false"/>
          <w:i w:val="false"/>
          <w:color w:val="000000"/>
          <w:sz w:val="28"/>
        </w:rPr>
        <w:t xml:space="preserve">       В столбце "Стадия реализации проекта" указывается текущая ситуация по проекту на</w:t>
      </w:r>
    </w:p>
    <w:p>
      <w:pPr>
        <w:spacing w:after="0"/>
        <w:ind w:left="0"/>
        <w:jc w:val="both"/>
      </w:pPr>
      <w:r>
        <w:rPr>
          <w:rFonts w:ascii="Times New Roman"/>
          <w:b w:val="false"/>
          <w:i w:val="false"/>
          <w:color w:val="000000"/>
          <w:sz w:val="28"/>
        </w:rPr>
        <w:t>момент представления информации.</w:t>
      </w:r>
    </w:p>
    <w:p>
      <w:pPr>
        <w:spacing w:after="0"/>
        <w:ind w:left="0"/>
        <w:jc w:val="both"/>
      </w:pPr>
      <w:r>
        <w:rPr>
          <w:rFonts w:ascii="Times New Roman"/>
          <w:b w:val="false"/>
          <w:i w:val="false"/>
          <w:color w:val="000000"/>
          <w:sz w:val="28"/>
        </w:rPr>
        <w:t xml:space="preserve">       В столбце "Дата завершения проекта" указывается дата завершения проекта по</w:t>
      </w:r>
    </w:p>
    <w:p>
      <w:pPr>
        <w:spacing w:after="0"/>
        <w:ind w:left="0"/>
        <w:jc w:val="both"/>
      </w:pPr>
      <w:r>
        <w:rPr>
          <w:rFonts w:ascii="Times New Roman"/>
          <w:b w:val="false"/>
          <w:i w:val="false"/>
          <w:color w:val="000000"/>
          <w:sz w:val="28"/>
        </w:rPr>
        <w:t>завершенным проектам или планируемая дата завершения по реализуемым и планируемым к</w:t>
      </w:r>
    </w:p>
    <w:p>
      <w:pPr>
        <w:spacing w:after="0"/>
        <w:ind w:left="0"/>
        <w:jc w:val="both"/>
      </w:pPr>
      <w:r>
        <w:rPr>
          <w:rFonts w:ascii="Times New Roman"/>
          <w:b w:val="false"/>
          <w:i w:val="false"/>
          <w:color w:val="000000"/>
          <w:sz w:val="28"/>
        </w:rPr>
        <w:t>реализации проектам.</w:t>
      </w:r>
    </w:p>
    <w:p>
      <w:pPr>
        <w:spacing w:after="0"/>
        <w:ind w:left="0"/>
        <w:jc w:val="both"/>
      </w:pPr>
      <w:r>
        <w:rPr>
          <w:rFonts w:ascii="Times New Roman"/>
          <w:b w:val="false"/>
          <w:i w:val="false"/>
          <w:color w:val="000000"/>
          <w:sz w:val="28"/>
        </w:rPr>
        <w:t xml:space="preserve">       В столбце "Место реализации проекта" указывается населенный пункт и адрес где</w:t>
      </w:r>
    </w:p>
    <w:p>
      <w:pPr>
        <w:spacing w:after="0"/>
        <w:ind w:left="0"/>
        <w:jc w:val="both"/>
      </w:pPr>
      <w:r>
        <w:rPr>
          <w:rFonts w:ascii="Times New Roman"/>
          <w:b w:val="false"/>
          <w:i w:val="false"/>
          <w:color w:val="000000"/>
          <w:sz w:val="28"/>
        </w:rPr>
        <w:t>реализован/реализуется/планируется к реализации проект.</w:t>
      </w:r>
    </w:p>
    <w:p>
      <w:pPr>
        <w:spacing w:after="0"/>
        <w:ind w:left="0"/>
        <w:jc w:val="both"/>
      </w:pPr>
      <w:r>
        <w:rPr>
          <w:rFonts w:ascii="Times New Roman"/>
          <w:b w:val="false"/>
          <w:i w:val="false"/>
          <w:color w:val="000000"/>
          <w:sz w:val="28"/>
        </w:rPr>
        <w:t xml:space="preserve">       В столбце "Показатели эффективности проекта" указываются соотношение затрат на</w:t>
      </w:r>
    </w:p>
    <w:p>
      <w:pPr>
        <w:spacing w:after="0"/>
        <w:ind w:left="0"/>
        <w:jc w:val="both"/>
      </w:pPr>
      <w:r>
        <w:rPr>
          <w:rFonts w:ascii="Times New Roman"/>
          <w:b w:val="false"/>
          <w:i w:val="false"/>
          <w:color w:val="000000"/>
          <w:sz w:val="28"/>
        </w:rPr>
        <w:t>реализацию проекта и его результатов.</w:t>
      </w:r>
    </w:p>
    <w:p>
      <w:pPr>
        <w:spacing w:after="0"/>
        <w:ind w:left="0"/>
        <w:jc w:val="both"/>
      </w:pPr>
      <w:r>
        <w:rPr>
          <w:rFonts w:ascii="Times New Roman"/>
          <w:b w:val="false"/>
          <w:i w:val="false"/>
          <w:color w:val="000000"/>
          <w:sz w:val="28"/>
        </w:rPr>
        <w:t xml:space="preserve">       В столбце "Срок окупаемости проекта" указывается период времени, необходимый</w:t>
      </w:r>
    </w:p>
    <w:p>
      <w:pPr>
        <w:spacing w:after="0"/>
        <w:ind w:left="0"/>
        <w:jc w:val="both"/>
      </w:pPr>
      <w:r>
        <w:rPr>
          <w:rFonts w:ascii="Times New Roman"/>
          <w:b w:val="false"/>
          <w:i w:val="false"/>
          <w:color w:val="000000"/>
          <w:sz w:val="28"/>
        </w:rPr>
        <w:t>для того, чтобы доходы, генерируемые инвестициями, покрыли затраты на инвестиции (за</w:t>
      </w:r>
    </w:p>
    <w:p>
      <w:pPr>
        <w:spacing w:after="0"/>
        <w:ind w:left="0"/>
        <w:jc w:val="both"/>
      </w:pPr>
      <w:r>
        <w:rPr>
          <w:rFonts w:ascii="Times New Roman"/>
          <w:b w:val="false"/>
          <w:i w:val="false"/>
          <w:color w:val="000000"/>
          <w:sz w:val="28"/>
        </w:rPr>
        <w:t>исключением проектов, не предполагающих получение прямых денежных притоков от</w:t>
      </w:r>
    </w:p>
    <w:p>
      <w:pPr>
        <w:spacing w:after="0"/>
        <w:ind w:left="0"/>
        <w:jc w:val="both"/>
      </w:pPr>
      <w:r>
        <w:rPr>
          <w:rFonts w:ascii="Times New Roman"/>
          <w:b w:val="false"/>
          <w:i w:val="false"/>
          <w:color w:val="000000"/>
          <w:sz w:val="28"/>
        </w:rPr>
        <w:t>реализации товаров, работ или услуг).</w:t>
      </w:r>
    </w:p>
    <w:p>
      <w:pPr>
        <w:spacing w:after="0"/>
        <w:ind w:left="0"/>
        <w:jc w:val="both"/>
      </w:pPr>
      <w:r>
        <w:rPr>
          <w:rFonts w:ascii="Times New Roman"/>
          <w:b w:val="false"/>
          <w:i w:val="false"/>
          <w:color w:val="000000"/>
          <w:sz w:val="28"/>
        </w:rPr>
        <w:t xml:space="preserve">       В столбце "Результаты" указываются целевые индикаторы, прямых и конечных</w:t>
      </w:r>
    </w:p>
    <w:p>
      <w:pPr>
        <w:spacing w:after="0"/>
        <w:ind w:left="0"/>
        <w:jc w:val="both"/>
      </w:pPr>
      <w:r>
        <w:rPr>
          <w:rFonts w:ascii="Times New Roman"/>
          <w:b w:val="false"/>
          <w:i w:val="false"/>
          <w:color w:val="000000"/>
          <w:sz w:val="28"/>
        </w:rPr>
        <w:t>результатов, характеризующие деятельность государственного органа по реализации</w:t>
      </w:r>
    </w:p>
    <w:p>
      <w:pPr>
        <w:spacing w:after="0"/>
        <w:ind w:left="0"/>
        <w:jc w:val="both"/>
      </w:pPr>
      <w:r>
        <w:rPr>
          <w:rFonts w:ascii="Times New Roman"/>
          <w:b w:val="false"/>
          <w:i w:val="false"/>
          <w:color w:val="000000"/>
          <w:sz w:val="28"/>
        </w:rPr>
        <w:t>стратегического плана, программы развития территории и (или) бюджетных программ (в</w:t>
      </w:r>
    </w:p>
    <w:p>
      <w:pPr>
        <w:spacing w:after="0"/>
        <w:ind w:left="0"/>
        <w:jc w:val="both"/>
      </w:pPr>
      <w:r>
        <w:rPr>
          <w:rFonts w:ascii="Times New Roman"/>
          <w:b w:val="false"/>
          <w:i w:val="false"/>
          <w:color w:val="000000"/>
          <w:sz w:val="28"/>
        </w:rPr>
        <w:t>случае если источником финансирования являются республиканский либо местный бюджет,</w:t>
      </w:r>
    </w:p>
    <w:p>
      <w:pPr>
        <w:spacing w:after="0"/>
        <w:ind w:left="0"/>
        <w:jc w:val="both"/>
      </w:pPr>
      <w:r>
        <w:rPr>
          <w:rFonts w:ascii="Times New Roman"/>
          <w:b w:val="false"/>
          <w:i w:val="false"/>
          <w:color w:val="000000"/>
          <w:sz w:val="28"/>
        </w:rPr>
        <w:t>средства Национального фонда Республики Казахстан).</w:t>
      </w:r>
    </w:p>
    <w:p>
      <w:pPr>
        <w:spacing w:after="0"/>
        <w:ind w:left="0"/>
        <w:jc w:val="both"/>
      </w:pPr>
      <w:r>
        <w:rPr>
          <w:rFonts w:ascii="Times New Roman"/>
          <w:b w:val="false"/>
          <w:i w:val="false"/>
          <w:color w:val="000000"/>
          <w:sz w:val="28"/>
        </w:rPr>
        <w:t xml:space="preserve">       В столбце "Стоимость проекта (тыс. тенге)" указывается общая стоимость проекта с</w:t>
      </w:r>
    </w:p>
    <w:p>
      <w:pPr>
        <w:spacing w:after="0"/>
        <w:ind w:left="0"/>
        <w:jc w:val="both"/>
      </w:pPr>
      <w:r>
        <w:rPr>
          <w:rFonts w:ascii="Times New Roman"/>
          <w:b w:val="false"/>
          <w:i w:val="false"/>
          <w:color w:val="000000"/>
          <w:sz w:val="28"/>
        </w:rPr>
        <w:t>учетом всех источников финансирования.</w:t>
      </w:r>
    </w:p>
    <w:p>
      <w:pPr>
        <w:spacing w:after="0"/>
        <w:ind w:left="0"/>
        <w:jc w:val="both"/>
      </w:pPr>
      <w:r>
        <w:rPr>
          <w:rFonts w:ascii="Times New Roman"/>
          <w:b w:val="false"/>
          <w:i w:val="false"/>
          <w:color w:val="000000"/>
          <w:sz w:val="28"/>
        </w:rPr>
        <w:t xml:space="preserve">       В столбце "Источник финансирования (тыс. тенге)" отражаются средства в</w:t>
      </w:r>
    </w:p>
    <w:p>
      <w:pPr>
        <w:spacing w:after="0"/>
        <w:ind w:left="0"/>
        <w:jc w:val="both"/>
      </w:pPr>
      <w:r>
        <w:rPr>
          <w:rFonts w:ascii="Times New Roman"/>
          <w:b w:val="false"/>
          <w:i w:val="false"/>
          <w:color w:val="000000"/>
          <w:sz w:val="28"/>
        </w:rPr>
        <w:t>соответствующем столбце источника финансирования, в рамках которого</w:t>
      </w:r>
    </w:p>
    <w:p>
      <w:pPr>
        <w:spacing w:after="0"/>
        <w:ind w:left="0"/>
        <w:jc w:val="both"/>
      </w:pPr>
      <w:r>
        <w:rPr>
          <w:rFonts w:ascii="Times New Roman"/>
          <w:b w:val="false"/>
          <w:i w:val="false"/>
          <w:color w:val="000000"/>
          <w:sz w:val="28"/>
        </w:rPr>
        <w:t>выделены/выделяются/будут выделяться средства.</w:t>
      </w:r>
    </w:p>
    <w:p>
      <w:pPr>
        <w:spacing w:after="0"/>
        <w:ind w:left="0"/>
        <w:jc w:val="both"/>
      </w:pPr>
      <w:r>
        <w:rPr>
          <w:rFonts w:ascii="Times New Roman"/>
          <w:b w:val="false"/>
          <w:i w:val="false"/>
          <w:color w:val="000000"/>
          <w:sz w:val="28"/>
        </w:rPr>
        <w:t xml:space="preserve">       В столбце "Примечание" указываются в случае не достижения показателей</w:t>
      </w:r>
    </w:p>
    <w:p>
      <w:pPr>
        <w:spacing w:after="0"/>
        <w:ind w:left="0"/>
        <w:jc w:val="both"/>
      </w:pPr>
      <w:r>
        <w:rPr>
          <w:rFonts w:ascii="Times New Roman"/>
          <w:b w:val="false"/>
          <w:i w:val="false"/>
          <w:color w:val="000000"/>
          <w:sz w:val="28"/>
        </w:rPr>
        <w:t>эффективности и результатов проекта, а также срыва сроков реализации проекта, их</w:t>
      </w:r>
    </w:p>
    <w:p>
      <w:pPr>
        <w:spacing w:after="0"/>
        <w:ind w:left="0"/>
        <w:jc w:val="both"/>
      </w:pPr>
      <w:r>
        <w:rPr>
          <w:rFonts w:ascii="Times New Roman"/>
          <w:b w:val="false"/>
          <w:i w:val="false"/>
          <w:color w:val="000000"/>
          <w:sz w:val="28"/>
        </w:rPr>
        <w:t>причины и принимаемые меры (в случае если источником финансирования являются</w:t>
      </w:r>
    </w:p>
    <w:p>
      <w:pPr>
        <w:spacing w:after="0"/>
        <w:ind w:left="0"/>
        <w:jc w:val="both"/>
      </w:pPr>
      <w:r>
        <w:rPr>
          <w:rFonts w:ascii="Times New Roman"/>
          <w:b w:val="false"/>
          <w:i w:val="false"/>
          <w:color w:val="000000"/>
          <w:sz w:val="28"/>
        </w:rPr>
        <w:t xml:space="preserve">республиканский либо местный бюджет, средства Национального фонда Республики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w:t>
            </w:r>
            <w:r>
              <w:br/>
            </w:r>
            <w:r>
              <w:rPr>
                <w:rFonts w:ascii="Times New Roman"/>
                <w:b w:val="false"/>
                <w:i w:val="false"/>
                <w:color w:val="000000"/>
                <w:sz w:val="20"/>
              </w:rPr>
              <w:t>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0" w:id="738"/>
    <w:p>
      <w:pPr>
        <w:spacing w:after="0"/>
        <w:ind w:left="0"/>
        <w:jc w:val="left"/>
      </w:pPr>
      <w:r>
        <w:rPr>
          <w:rFonts w:ascii="Times New Roman"/>
          <w:b/>
          <w:i w:val="false"/>
          <w:color w:val="000000"/>
        </w:rPr>
        <w:t xml:space="preserve"> "Операции пакета работ"</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9"/>
          <w:p>
            <w:pPr>
              <w:spacing w:after="20"/>
              <w:ind w:left="20"/>
              <w:jc w:val="both"/>
            </w:pPr>
            <w:r>
              <w:rPr>
                <w:rFonts w:ascii="Times New Roman"/>
                <w:b w:val="false"/>
                <w:i w:val="false"/>
                <w:color w:val="000000"/>
                <w:sz w:val="20"/>
              </w:rPr>
              <w:t>
Описание работ</w:t>
            </w:r>
          </w:p>
          <w:bookmarkEnd w:id="7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40"/>
          <w:p>
            <w:pPr>
              <w:spacing w:after="20"/>
              <w:ind w:left="20"/>
              <w:jc w:val="both"/>
            </w:pPr>
            <w:r>
              <w:rPr>
                <w:rFonts w:ascii="Times New Roman"/>
                <w:b w:val="false"/>
                <w:i w:val="false"/>
                <w:color w:val="000000"/>
                <w:sz w:val="20"/>
              </w:rPr>
              <w:t>
№</w:t>
            </w:r>
          </w:p>
          <w:bookmarkEnd w:id="7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события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даты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41"/>
          <w:p>
            <w:pPr>
              <w:spacing w:after="20"/>
              <w:ind w:left="20"/>
              <w:jc w:val="both"/>
            </w:pPr>
            <w:r>
              <w:rPr>
                <w:rFonts w:ascii="Times New Roman"/>
                <w:b w:val="false"/>
                <w:i w:val="false"/>
                <w:color w:val="000000"/>
                <w:sz w:val="20"/>
              </w:rPr>
              <w:t>
1</w:t>
            </w:r>
          </w:p>
          <w:bookmarkEnd w:id="7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42"/>
          <w:p>
            <w:pPr>
              <w:spacing w:after="20"/>
              <w:ind w:left="20"/>
              <w:jc w:val="both"/>
            </w:pPr>
            <w:r>
              <w:rPr>
                <w:rFonts w:ascii="Times New Roman"/>
                <w:b w:val="false"/>
                <w:i w:val="false"/>
                <w:color w:val="000000"/>
                <w:sz w:val="20"/>
              </w:rPr>
              <w:t>
2</w:t>
            </w:r>
          </w:p>
          <w:bookmarkEnd w:id="7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43"/>
          <w:p>
            <w:pPr>
              <w:spacing w:after="20"/>
              <w:ind w:left="20"/>
              <w:jc w:val="both"/>
            </w:pPr>
            <w:r>
              <w:rPr>
                <w:rFonts w:ascii="Times New Roman"/>
                <w:b w:val="false"/>
                <w:i w:val="false"/>
                <w:color w:val="000000"/>
                <w:sz w:val="20"/>
              </w:rPr>
              <w:t>
3</w:t>
            </w:r>
          </w:p>
          <w:bookmarkEnd w:id="7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4"/>
          <w:p>
            <w:pPr>
              <w:spacing w:after="20"/>
              <w:ind w:left="20"/>
              <w:jc w:val="both"/>
            </w:pPr>
            <w:r>
              <w:rPr>
                <w:rFonts w:ascii="Times New Roman"/>
                <w:b w:val="false"/>
                <w:i w:val="false"/>
                <w:color w:val="000000"/>
                <w:sz w:val="20"/>
              </w:rPr>
              <w:t>
Код</w:t>
            </w:r>
          </w:p>
          <w:bookmarkEnd w:id="74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 (тенге/час)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18-3</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1" w:id="745"/>
    <w:p>
      <w:pPr>
        <w:spacing w:after="0"/>
        <w:ind w:left="0"/>
        <w:jc w:val="left"/>
      </w:pPr>
      <w:r>
        <w:rPr>
          <w:rFonts w:ascii="Times New Roman"/>
          <w:b/>
          <w:i w:val="false"/>
          <w:color w:val="000000"/>
        </w:rPr>
        <w:t xml:space="preserve"> "Заинтересованные стороны проекта"</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6"/>
          <w:p>
            <w:pPr>
              <w:spacing w:after="20"/>
              <w:ind w:left="20"/>
              <w:jc w:val="both"/>
            </w:pPr>
            <w:r>
              <w:rPr>
                <w:rFonts w:ascii="Times New Roman"/>
                <w:b w:val="false"/>
                <w:i w:val="false"/>
                <w:color w:val="000000"/>
                <w:sz w:val="20"/>
              </w:rPr>
              <w:t>
Фамилия, инициалы/группа</w:t>
            </w:r>
          </w:p>
          <w:bookmarkEnd w:id="7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проекте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18-4</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 а</w:t>
            </w:r>
            <w:r>
              <w:br/>
            </w:r>
            <w:r>
              <w:rPr>
                <w:rFonts w:ascii="Times New Roman"/>
                <w:b w:val="false"/>
                <w:i w:val="false"/>
                <w:color w:val="000000"/>
                <w:sz w:val="20"/>
              </w:rPr>
              <w:t>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6" w:id="747"/>
    <w:p>
      <w:pPr>
        <w:spacing w:after="0"/>
        <w:ind w:left="0"/>
        <w:jc w:val="left"/>
      </w:pPr>
      <w:r>
        <w:rPr>
          <w:rFonts w:ascii="Times New Roman"/>
          <w:b/>
          <w:i w:val="false"/>
          <w:color w:val="000000"/>
        </w:rPr>
        <w:t xml:space="preserve"> "Список операций"</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8"/>
          <w:p>
            <w:pPr>
              <w:spacing w:after="20"/>
              <w:ind w:left="20"/>
              <w:jc w:val="both"/>
            </w:pPr>
            <w:r>
              <w:rPr>
                <w:rFonts w:ascii="Times New Roman"/>
                <w:b w:val="false"/>
                <w:i w:val="false"/>
                <w:color w:val="000000"/>
                <w:sz w:val="20"/>
              </w:rPr>
              <w:t>
Код</w:t>
            </w:r>
          </w:p>
          <w:bookmarkEnd w:id="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9"/>
          <w:p>
            <w:pPr>
              <w:spacing w:after="20"/>
              <w:ind w:left="20"/>
              <w:jc w:val="both"/>
            </w:pPr>
            <w:r>
              <w:rPr>
                <w:rFonts w:ascii="Times New Roman"/>
                <w:b w:val="false"/>
                <w:i w:val="false"/>
                <w:color w:val="000000"/>
                <w:sz w:val="20"/>
              </w:rPr>
              <w:t>
1.1.1</w:t>
            </w:r>
          </w:p>
          <w:bookmarkEnd w:id="7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работ "Наименование пакета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18-5</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w:t>
            </w:r>
            <w:r>
              <w:br/>
            </w:r>
            <w:r>
              <w:rPr>
                <w:rFonts w:ascii="Times New Roman"/>
                <w:b w:val="false"/>
                <w:i w:val="false"/>
                <w:color w:val="000000"/>
                <w:sz w:val="20"/>
              </w:rPr>
              <w:t>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3" w:id="750"/>
    <w:p>
      <w:pPr>
        <w:spacing w:after="0"/>
        <w:ind w:left="0"/>
        <w:jc w:val="left"/>
      </w:pPr>
      <w:r>
        <w:rPr>
          <w:rFonts w:ascii="Times New Roman"/>
          <w:b/>
          <w:i w:val="false"/>
          <w:color w:val="000000"/>
        </w:rPr>
        <w:t xml:space="preserve"> "Ресурсы операции"</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51"/>
          <w:p>
            <w:pPr>
              <w:spacing w:after="20"/>
              <w:ind w:left="20"/>
              <w:jc w:val="both"/>
            </w:pPr>
            <w:r>
              <w:rPr>
                <w:rFonts w:ascii="Times New Roman"/>
                <w:b w:val="false"/>
                <w:i w:val="false"/>
                <w:color w:val="000000"/>
                <w:sz w:val="20"/>
              </w:rPr>
              <w:t>
Код</w:t>
            </w:r>
          </w:p>
          <w:bookmarkEnd w:id="7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ресурса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2"/>
          <w:p>
            <w:pPr>
              <w:spacing w:after="20"/>
              <w:ind w:left="20"/>
              <w:jc w:val="both"/>
            </w:pPr>
            <w:r>
              <w:rPr>
                <w:rFonts w:ascii="Times New Roman"/>
                <w:b w:val="false"/>
                <w:i w:val="false"/>
                <w:color w:val="000000"/>
                <w:sz w:val="20"/>
              </w:rPr>
              <w:t>
1.1.1.</w:t>
            </w:r>
          </w:p>
          <w:bookmarkEnd w:id="7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работ "Наименование пакета работ"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18-6</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9" w:id="753"/>
    <w:p>
      <w:pPr>
        <w:spacing w:after="0"/>
        <w:ind w:left="0"/>
        <w:jc w:val="left"/>
      </w:pPr>
      <w:r>
        <w:rPr>
          <w:rFonts w:ascii="Times New Roman"/>
          <w:b/>
          <w:i w:val="false"/>
          <w:color w:val="000000"/>
        </w:rPr>
        <w:t xml:space="preserve"> "План управления коммуникациями"</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54"/>
          <w:p>
            <w:pPr>
              <w:spacing w:after="20"/>
              <w:ind w:left="20"/>
              <w:jc w:val="both"/>
            </w:pPr>
            <w:r>
              <w:rPr>
                <w:rFonts w:ascii="Times New Roman"/>
                <w:b w:val="false"/>
                <w:i w:val="false"/>
                <w:color w:val="000000"/>
                <w:sz w:val="20"/>
              </w:rPr>
              <w:t>
Вид сообщения/формат</w:t>
            </w:r>
          </w:p>
          <w:bookmarkEnd w:id="7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Назначение/аудитория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передачи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18-7</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w:t>
            </w:r>
            <w:r>
              <w:br/>
            </w:r>
            <w:r>
              <w:rPr>
                <w:rFonts w:ascii="Times New Roman"/>
                <w:b w:val="false"/>
                <w:i w:val="false"/>
                <w:color w:val="000000"/>
                <w:sz w:val="20"/>
              </w:rPr>
              <w:t>оценкиреализации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4" w:id="755"/>
    <w:p>
      <w:pPr>
        <w:spacing w:after="0"/>
        <w:ind w:left="0"/>
        <w:jc w:val="left"/>
      </w:pPr>
      <w:r>
        <w:rPr>
          <w:rFonts w:ascii="Times New Roman"/>
          <w:b/>
          <w:i w:val="false"/>
          <w:color w:val="000000"/>
        </w:rPr>
        <w:t xml:space="preserve"> "Процессы контроля изменений"</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56"/>
          <w:p>
            <w:pPr>
              <w:spacing w:after="20"/>
              <w:ind w:left="20"/>
              <w:jc w:val="both"/>
            </w:pPr>
            <w:r>
              <w:rPr>
                <w:rFonts w:ascii="Times New Roman"/>
                <w:b w:val="false"/>
                <w:i w:val="false"/>
                <w:color w:val="000000"/>
                <w:sz w:val="20"/>
              </w:rPr>
              <w:t>
Объект изменений (область)</w:t>
            </w:r>
          </w:p>
          <w:bookmarkEnd w:id="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определения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57"/>
          <w:p>
            <w:pPr>
              <w:spacing w:after="20"/>
              <w:ind w:left="20"/>
              <w:jc w:val="both"/>
            </w:pPr>
            <w:r>
              <w:rPr>
                <w:rFonts w:ascii="Times New Roman"/>
                <w:b w:val="false"/>
                <w:i w:val="false"/>
                <w:color w:val="000000"/>
                <w:sz w:val="20"/>
              </w:rPr>
              <w:t>
Расписание</w:t>
            </w:r>
          </w:p>
          <w:bookmarkEnd w:id="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58"/>
          <w:p>
            <w:pPr>
              <w:spacing w:after="20"/>
              <w:ind w:left="20"/>
              <w:jc w:val="both"/>
            </w:pPr>
            <w:r>
              <w:rPr>
                <w:rFonts w:ascii="Times New Roman"/>
                <w:b w:val="false"/>
                <w:i w:val="false"/>
                <w:color w:val="000000"/>
                <w:sz w:val="20"/>
              </w:rPr>
              <w:t>
Бюджет</w:t>
            </w:r>
          </w:p>
          <w:bookmarkEnd w:id="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59"/>
          <w:p>
            <w:pPr>
              <w:spacing w:after="20"/>
              <w:ind w:left="20"/>
              <w:jc w:val="both"/>
            </w:pPr>
            <w:r>
              <w:rPr>
                <w:rFonts w:ascii="Times New Roman"/>
                <w:b w:val="false"/>
                <w:i w:val="false"/>
                <w:color w:val="000000"/>
                <w:sz w:val="20"/>
              </w:rPr>
              <w:t>
Содержание</w:t>
            </w:r>
          </w:p>
          <w:bookmarkEnd w:id="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60"/>
          <w:p>
            <w:pPr>
              <w:spacing w:after="20"/>
              <w:ind w:left="20"/>
              <w:jc w:val="both"/>
            </w:pPr>
            <w:r>
              <w:rPr>
                <w:rFonts w:ascii="Times New Roman"/>
                <w:b w:val="false"/>
                <w:i w:val="false"/>
                <w:color w:val="000000"/>
                <w:sz w:val="20"/>
              </w:rPr>
              <w:t>
Документация проекта</w:t>
            </w:r>
          </w:p>
          <w:bookmarkEnd w:id="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61"/>
          <w:p>
            <w:pPr>
              <w:spacing w:after="20"/>
              <w:ind w:left="20"/>
              <w:jc w:val="both"/>
            </w:pPr>
            <w:r>
              <w:rPr>
                <w:rFonts w:ascii="Times New Roman"/>
                <w:b w:val="false"/>
                <w:i w:val="false"/>
                <w:color w:val="000000"/>
                <w:sz w:val="20"/>
              </w:rPr>
              <w:t>
Другое</w:t>
            </w:r>
          </w:p>
          <w:bookmarkEnd w:id="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18-8</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 а</w:t>
            </w:r>
            <w:r>
              <w:br/>
            </w:r>
            <w:r>
              <w:rPr>
                <w:rFonts w:ascii="Times New Roman"/>
                <w:b w:val="false"/>
                <w:i w:val="false"/>
                <w:color w:val="000000"/>
                <w:sz w:val="20"/>
              </w:rPr>
              <w:t>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4" w:id="762"/>
    <w:p>
      <w:pPr>
        <w:spacing w:after="0"/>
        <w:ind w:left="0"/>
        <w:jc w:val="left"/>
      </w:pPr>
      <w:r>
        <w:rPr>
          <w:rFonts w:ascii="Times New Roman"/>
          <w:b/>
          <w:i w:val="false"/>
          <w:color w:val="000000"/>
        </w:rPr>
        <w:t xml:space="preserve"> "Определение влияния рисков на достижение целей"</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63"/>
          <w:p>
            <w:pPr>
              <w:spacing w:after="20"/>
              <w:ind w:left="20"/>
              <w:jc w:val="both"/>
            </w:pPr>
            <w:r>
              <w:rPr>
                <w:rFonts w:ascii="Times New Roman"/>
                <w:b w:val="false"/>
                <w:i w:val="false"/>
                <w:color w:val="000000"/>
                <w:sz w:val="20"/>
              </w:rPr>
              <w:t>
Влияние</w:t>
            </w:r>
          </w:p>
          <w:bookmarkEnd w:id="76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64"/>
          <w:p>
            <w:pPr>
              <w:spacing w:after="20"/>
              <w:ind w:left="20"/>
              <w:jc w:val="both"/>
            </w:pPr>
            <w:r>
              <w:rPr>
                <w:rFonts w:ascii="Times New Roman"/>
                <w:b w:val="false"/>
                <w:i w:val="false"/>
                <w:color w:val="000000"/>
                <w:sz w:val="20"/>
              </w:rPr>
              <w:t>
Цели по:</w:t>
            </w:r>
          </w:p>
          <w:bookmarkEnd w:id="7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низкое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65"/>
          <w:p>
            <w:pPr>
              <w:spacing w:after="20"/>
              <w:ind w:left="20"/>
              <w:jc w:val="both"/>
            </w:pPr>
            <w:r>
              <w:rPr>
                <w:rFonts w:ascii="Times New Roman"/>
                <w:b w:val="false"/>
                <w:i w:val="false"/>
                <w:color w:val="000000"/>
                <w:sz w:val="20"/>
              </w:rPr>
              <w:t>
стоимости</w:t>
            </w:r>
          </w:p>
          <w:bookmarkEnd w:id="7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66"/>
          <w:p>
            <w:pPr>
              <w:spacing w:after="20"/>
              <w:ind w:left="20"/>
              <w:jc w:val="both"/>
            </w:pPr>
            <w:r>
              <w:rPr>
                <w:rFonts w:ascii="Times New Roman"/>
                <w:b w:val="false"/>
                <w:i w:val="false"/>
                <w:color w:val="000000"/>
                <w:sz w:val="20"/>
              </w:rPr>
              <w:t>
срокам</w:t>
            </w:r>
          </w:p>
          <w:bookmarkEnd w:id="7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67"/>
          <w:p>
            <w:pPr>
              <w:spacing w:after="20"/>
              <w:ind w:left="20"/>
              <w:jc w:val="both"/>
            </w:pPr>
            <w:r>
              <w:rPr>
                <w:rFonts w:ascii="Times New Roman"/>
                <w:b w:val="false"/>
                <w:i w:val="false"/>
                <w:color w:val="000000"/>
                <w:sz w:val="20"/>
              </w:rPr>
              <w:t>
содержанию</w:t>
            </w:r>
          </w:p>
          <w:bookmarkEnd w:id="7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68"/>
          <w:p>
            <w:pPr>
              <w:spacing w:after="20"/>
              <w:ind w:left="20"/>
              <w:jc w:val="both"/>
            </w:pPr>
            <w:r>
              <w:rPr>
                <w:rFonts w:ascii="Times New Roman"/>
                <w:b w:val="false"/>
                <w:i w:val="false"/>
                <w:color w:val="000000"/>
                <w:sz w:val="20"/>
              </w:rPr>
              <w:t>
качеству</w:t>
            </w:r>
          </w:p>
          <w:bookmarkEnd w:id="7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18-9</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 а</w:t>
            </w:r>
            <w:r>
              <w:br/>
            </w:r>
            <w:r>
              <w:rPr>
                <w:rFonts w:ascii="Times New Roman"/>
                <w:b w:val="false"/>
                <w:i w:val="false"/>
                <w:color w:val="000000"/>
                <w:sz w:val="20"/>
              </w:rPr>
              <w:t>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w:t>
            </w:r>
            <w:r>
              <w:br/>
            </w:r>
            <w:r>
              <w:rPr>
                <w:rFonts w:ascii="Times New Roman"/>
                <w:b w:val="false"/>
                <w:i w:val="false"/>
                <w:color w:val="000000"/>
                <w:sz w:val="20"/>
              </w:rPr>
              <w:t>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4" w:id="769"/>
    <w:p>
      <w:pPr>
        <w:spacing w:after="0"/>
        <w:ind w:left="0"/>
        <w:jc w:val="left"/>
      </w:pPr>
      <w:r>
        <w:rPr>
          <w:rFonts w:ascii="Times New Roman"/>
          <w:b/>
          <w:i w:val="false"/>
          <w:color w:val="000000"/>
        </w:rPr>
        <w:t xml:space="preserve"> "Риски проекта, их воздействие на проект и реагирование на риски"</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70"/>
          <w:p>
            <w:pPr>
              <w:spacing w:after="20"/>
              <w:ind w:left="20"/>
              <w:jc w:val="both"/>
            </w:pPr>
            <w:r>
              <w:rPr>
                <w:rFonts w:ascii="Times New Roman"/>
                <w:b w:val="false"/>
                <w:i w:val="false"/>
                <w:color w:val="000000"/>
                <w:sz w:val="20"/>
              </w:rPr>
              <w:t>
Код риска</w:t>
            </w:r>
          </w:p>
          <w:bookmarkEnd w:id="77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риска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реагирования на риск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8" w:id="771"/>
    <w:p>
      <w:pPr>
        <w:spacing w:after="0"/>
        <w:ind w:left="0"/>
        <w:jc w:val="both"/>
      </w:pPr>
      <w:r>
        <w:rPr>
          <w:rFonts w:ascii="Times New Roman"/>
          <w:b w:val="false"/>
          <w:i w:val="false"/>
          <w:color w:val="000000"/>
          <w:sz w:val="28"/>
        </w:rPr>
        <w:t>
      Продолжение таблицы</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72"/>
          <w:p>
            <w:pPr>
              <w:spacing w:after="20"/>
              <w:ind w:left="20"/>
              <w:jc w:val="both"/>
            </w:pPr>
            <w:r>
              <w:rPr>
                <w:rFonts w:ascii="Times New Roman"/>
                <w:b w:val="false"/>
                <w:i w:val="false"/>
                <w:color w:val="000000"/>
                <w:sz w:val="20"/>
              </w:rPr>
              <w:t>
Действия в рамках стратегии реагирования</w:t>
            </w:r>
          </w:p>
          <w:bookmarkEnd w:id="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18-10</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 а</w:t>
            </w:r>
            <w:r>
              <w:br/>
            </w:r>
            <w:r>
              <w:rPr>
                <w:rFonts w:ascii="Times New Roman"/>
                <w:b w:val="false"/>
                <w:i w:val="false"/>
                <w:color w:val="000000"/>
                <w:sz w:val="20"/>
              </w:rPr>
              <w:t>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w:t>
            </w:r>
            <w:r>
              <w:br/>
            </w:r>
            <w:r>
              <w:rPr>
                <w:rFonts w:ascii="Times New Roman"/>
                <w:b w:val="false"/>
                <w:i w:val="false"/>
                <w:color w:val="000000"/>
                <w:sz w:val="20"/>
              </w:rPr>
              <w:t>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3" w:id="773"/>
    <w:p>
      <w:pPr>
        <w:spacing w:after="0"/>
        <w:ind w:left="0"/>
        <w:jc w:val="left"/>
      </w:pPr>
      <w:r>
        <w:rPr>
          <w:rFonts w:ascii="Times New Roman"/>
          <w:b/>
          <w:i w:val="false"/>
          <w:color w:val="000000"/>
        </w:rPr>
        <w:t xml:space="preserve"> "Данные о риске"</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74"/>
          <w:p>
            <w:pPr>
              <w:spacing w:after="20"/>
              <w:ind w:left="20"/>
              <w:jc w:val="both"/>
            </w:pPr>
            <w:r>
              <w:rPr>
                <w:rFonts w:ascii="Times New Roman"/>
                <w:b w:val="false"/>
                <w:i w:val="false"/>
                <w:color w:val="000000"/>
                <w:sz w:val="20"/>
              </w:rPr>
              <w:t>
Описание риска</w:t>
            </w:r>
          </w:p>
          <w:bookmarkEnd w:id="7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риска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(источник) риска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75"/>
          <w:p>
            <w:pPr>
              <w:spacing w:after="20"/>
              <w:ind w:left="20"/>
              <w:jc w:val="both"/>
            </w:pPr>
            <w:r>
              <w:rPr>
                <w:rFonts w:ascii="Times New Roman"/>
                <w:b w:val="false"/>
                <w:i w:val="false"/>
                <w:color w:val="000000"/>
                <w:sz w:val="20"/>
              </w:rPr>
              <w:t>
Вероятность</w:t>
            </w:r>
          </w:p>
          <w:bookmarkEnd w:id="77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76"/>
          <w:p>
            <w:pPr>
              <w:spacing w:after="20"/>
              <w:ind w:left="20"/>
              <w:jc w:val="both"/>
            </w:pPr>
            <w:r>
              <w:rPr>
                <w:rFonts w:ascii="Times New Roman"/>
                <w:b w:val="false"/>
                <w:i w:val="false"/>
                <w:color w:val="000000"/>
                <w:sz w:val="20"/>
              </w:rPr>
              <w:t>
Пересмотренная Вероятность</w:t>
            </w:r>
          </w:p>
          <w:bookmarkEnd w:id="77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Скорректированное Воздействие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Скорректированное значение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риска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77"/>
          <w:p>
            <w:pPr>
              <w:spacing w:after="20"/>
              <w:ind w:left="20"/>
              <w:jc w:val="both"/>
            </w:pPr>
            <w:r>
              <w:rPr>
                <w:rFonts w:ascii="Times New Roman"/>
                <w:b w:val="false"/>
                <w:i w:val="false"/>
                <w:color w:val="000000"/>
                <w:sz w:val="20"/>
              </w:rPr>
              <w:t>
Вторичные риски</w:t>
            </w:r>
          </w:p>
          <w:bookmarkEnd w:id="777"/>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78"/>
          <w:p>
            <w:pPr>
              <w:spacing w:after="20"/>
              <w:ind w:left="20"/>
              <w:jc w:val="both"/>
            </w:pPr>
            <w:r>
              <w:rPr>
                <w:rFonts w:ascii="Times New Roman"/>
                <w:b w:val="false"/>
                <w:i w:val="false"/>
                <w:color w:val="000000"/>
                <w:sz w:val="20"/>
              </w:rPr>
              <w:t>
Остаточный риск</w:t>
            </w:r>
          </w:p>
          <w:bookmarkEnd w:id="778"/>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79"/>
          <w:p>
            <w:pPr>
              <w:spacing w:after="20"/>
              <w:ind w:left="20"/>
              <w:jc w:val="both"/>
            </w:pPr>
            <w:r>
              <w:rPr>
                <w:rFonts w:ascii="Times New Roman"/>
                <w:b w:val="false"/>
                <w:i w:val="false"/>
                <w:color w:val="000000"/>
                <w:sz w:val="20"/>
              </w:rPr>
              <w:t>
План на непредвиденные обстоятельства</w:t>
            </w:r>
          </w:p>
          <w:bookmarkEnd w:id="7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непредвиденные обстоятельства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времени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80"/>
          <w:p>
            <w:pPr>
              <w:spacing w:after="20"/>
              <w:ind w:left="20"/>
              <w:jc w:val="both"/>
            </w:pPr>
            <w:r>
              <w:rPr>
                <w:rFonts w:ascii="Times New Roman"/>
                <w:b w:val="false"/>
                <w:i w:val="false"/>
                <w:color w:val="000000"/>
                <w:sz w:val="20"/>
              </w:rPr>
              <w:t>
-</w:t>
            </w:r>
          </w:p>
          <w:bookmarkEnd w:id="78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81"/>
          <w:p>
            <w:pPr>
              <w:spacing w:after="20"/>
              <w:ind w:left="20"/>
              <w:jc w:val="both"/>
            </w:pPr>
            <w:r>
              <w:rPr>
                <w:rFonts w:ascii="Times New Roman"/>
                <w:b w:val="false"/>
                <w:i w:val="false"/>
                <w:color w:val="000000"/>
                <w:sz w:val="20"/>
              </w:rPr>
              <w:t>
Запасные планы</w:t>
            </w:r>
          </w:p>
          <w:bookmarkEnd w:id="781"/>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82"/>
          <w:p>
            <w:pPr>
              <w:spacing w:after="20"/>
              <w:ind w:left="20"/>
              <w:jc w:val="both"/>
            </w:pPr>
            <w:r>
              <w:rPr>
                <w:rFonts w:ascii="Times New Roman"/>
                <w:b w:val="false"/>
                <w:i w:val="false"/>
                <w:color w:val="000000"/>
                <w:sz w:val="20"/>
              </w:rPr>
              <w:t>
Примечания</w:t>
            </w:r>
          </w:p>
          <w:bookmarkEnd w:id="782"/>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18-11</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 а</w:t>
            </w:r>
            <w:r>
              <w:br/>
            </w:r>
            <w:r>
              <w:rPr>
                <w:rFonts w:ascii="Times New Roman"/>
                <w:b w:val="false"/>
                <w:i w:val="false"/>
                <w:color w:val="000000"/>
                <w:sz w:val="20"/>
              </w:rPr>
              <w:t>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w:t>
            </w:r>
            <w:r>
              <w:br/>
            </w:r>
            <w:r>
              <w:rPr>
                <w:rFonts w:ascii="Times New Roman"/>
                <w:b w:val="false"/>
                <w:i w:val="false"/>
                <w:color w:val="000000"/>
                <w:sz w:val="20"/>
              </w:rPr>
              <w:t>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1" w:id="783"/>
    <w:p>
      <w:pPr>
        <w:spacing w:after="0"/>
        <w:ind w:left="0"/>
        <w:jc w:val="left"/>
      </w:pPr>
      <w:r>
        <w:rPr>
          <w:rFonts w:ascii="Times New Roman"/>
          <w:b/>
          <w:i w:val="false"/>
          <w:color w:val="000000"/>
        </w:rPr>
        <w:t xml:space="preserve"> "Непосредственные работы по проекту"</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84"/>
          <w:p>
            <w:pPr>
              <w:spacing w:after="20"/>
              <w:ind w:left="20"/>
              <w:jc w:val="both"/>
            </w:pPr>
            <w:r>
              <w:rPr>
                <w:rFonts w:ascii="Times New Roman"/>
                <w:b w:val="false"/>
                <w:i w:val="false"/>
                <w:color w:val="000000"/>
                <w:sz w:val="20"/>
              </w:rPr>
              <w:t>
№</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работа на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причина отклонений/невыполнения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контрольные события или дату завершения проекта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 а</w:t>
            </w:r>
            <w:r>
              <w:br/>
            </w:r>
            <w:r>
              <w:rPr>
                <w:rFonts w:ascii="Times New Roman"/>
                <w:b w:val="false"/>
                <w:i w:val="false"/>
                <w:color w:val="000000"/>
                <w:sz w:val="20"/>
              </w:rPr>
              <w:t>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w:t>
            </w:r>
            <w:r>
              <w:br/>
            </w:r>
            <w:r>
              <w:rPr>
                <w:rFonts w:ascii="Times New Roman"/>
                <w:b w:val="false"/>
                <w:i w:val="false"/>
                <w:color w:val="000000"/>
                <w:sz w:val="20"/>
              </w:rPr>
              <w:t>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6" w:id="785"/>
    <w:p>
      <w:pPr>
        <w:spacing w:after="0"/>
        <w:ind w:left="0"/>
        <w:jc w:val="left"/>
      </w:pPr>
      <w:r>
        <w:rPr>
          <w:rFonts w:ascii="Times New Roman"/>
          <w:b/>
          <w:i w:val="false"/>
          <w:color w:val="000000"/>
        </w:rPr>
        <w:t xml:space="preserve"> "Экономическое заключение бюджетных инвестиций, планируемых к реализации посредством участия государства в уставном капитале юридических лиц"</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86"/>
          <w:p>
            <w:pPr>
              <w:spacing w:after="20"/>
              <w:ind w:left="20"/>
              <w:jc w:val="both"/>
            </w:pPr>
            <w:r>
              <w:rPr>
                <w:rFonts w:ascii="Times New Roman"/>
                <w:b w:val="false"/>
                <w:i w:val="false"/>
                <w:color w:val="000000"/>
                <w:sz w:val="20"/>
              </w:rPr>
              <w:t>
1.</w:t>
            </w:r>
          </w:p>
          <w:bookmarkEnd w:id="7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Получателя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бюджетных инвестиций,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государственным, правительственным программам и программам развития территорий (указать реквизиты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экономической экспертизы юридического лица, уполномоченного на проведение экономической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87"/>
          <w:p>
            <w:pPr>
              <w:spacing w:after="20"/>
              <w:ind w:left="20"/>
              <w:jc w:val="both"/>
            </w:pPr>
            <w:r>
              <w:rPr>
                <w:rFonts w:ascii="Times New Roman"/>
                <w:b w:val="false"/>
                <w:i w:val="false"/>
                <w:color w:val="000000"/>
                <w:sz w:val="20"/>
              </w:rPr>
              <w:t>
2.</w:t>
            </w:r>
          </w:p>
          <w:bookmarkEnd w:id="7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"Результаты"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88"/>
          <w:p>
            <w:pPr>
              <w:spacing w:after="20"/>
              <w:ind w:left="20"/>
              <w:jc w:val="both"/>
            </w:pPr>
            <w:r>
              <w:rPr>
                <w:rFonts w:ascii="Times New Roman"/>
                <w:b w:val="false"/>
                <w:i w:val="false"/>
                <w:color w:val="000000"/>
                <w:sz w:val="20"/>
              </w:rPr>
              <w:t>
3.</w:t>
            </w:r>
          </w:p>
          <w:bookmarkEnd w:id="7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"Стоимость мероприятий"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89"/>
          <w:p>
            <w:pPr>
              <w:spacing w:after="20"/>
              <w:ind w:left="20"/>
              <w:jc w:val="both"/>
            </w:pPr>
            <w:r>
              <w:rPr>
                <w:rFonts w:ascii="Times New Roman"/>
                <w:b w:val="false"/>
                <w:i w:val="false"/>
                <w:color w:val="000000"/>
                <w:sz w:val="20"/>
              </w:rPr>
              <w:t>
4.</w:t>
            </w:r>
          </w:p>
          <w:bookmarkEnd w:id="7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901" w:id="790"/>
      <w:r>
        <w:rPr>
          <w:rFonts w:ascii="Times New Roman"/>
          <w:b w:val="false"/>
          <w:i w:val="false"/>
          <w:color w:val="000000"/>
          <w:sz w:val="28"/>
        </w:rPr>
        <w:t>
      Выводы</w:t>
      </w:r>
    </w:p>
    <w:bookmarkEnd w:id="790"/>
    <w:p>
      <w:pPr>
        <w:spacing w:after="0"/>
        <w:ind w:left="0"/>
        <w:jc w:val="both"/>
      </w:pPr>
      <w:r>
        <w:rPr>
          <w:rFonts w:ascii="Times New Roman"/>
          <w:b w:val="false"/>
          <w:i w:val="false"/>
          <w:color w:val="000000"/>
          <w:sz w:val="28"/>
        </w:rPr>
        <w:t xml:space="preserve">       (Положительное экономическое заключение представляется на Инвестиции,</w:t>
      </w:r>
    </w:p>
    <w:p>
      <w:pPr>
        <w:spacing w:after="0"/>
        <w:ind w:left="0"/>
        <w:jc w:val="both"/>
      </w:pPr>
      <w:r>
        <w:rPr>
          <w:rFonts w:ascii="Times New Roman"/>
          <w:b w:val="false"/>
          <w:i w:val="false"/>
          <w:color w:val="000000"/>
          <w:sz w:val="28"/>
        </w:rPr>
        <w:t>структура и содержание которых соответствуют настоящим Правилам, экономически</w:t>
      </w:r>
    </w:p>
    <w:p>
      <w:pPr>
        <w:spacing w:after="0"/>
        <w:ind w:left="0"/>
        <w:jc w:val="both"/>
      </w:pPr>
      <w:r>
        <w:rPr>
          <w:rFonts w:ascii="Times New Roman"/>
          <w:b w:val="false"/>
          <w:i w:val="false"/>
          <w:color w:val="000000"/>
          <w:sz w:val="28"/>
        </w:rPr>
        <w:t>целесообразны, соответствуют положениям документов Системы государственного</w:t>
      </w:r>
    </w:p>
    <w:p>
      <w:pPr>
        <w:spacing w:after="0"/>
        <w:ind w:left="0"/>
        <w:jc w:val="both"/>
      </w:pPr>
      <w:r>
        <w:rPr>
          <w:rFonts w:ascii="Times New Roman"/>
          <w:b w:val="false"/>
          <w:i w:val="false"/>
          <w:color w:val="000000"/>
          <w:sz w:val="28"/>
        </w:rPr>
        <w:t>планирования, ежегодным посланиям Президента Республики Казахстан народу Казахстана,</w:t>
      </w:r>
    </w:p>
    <w:p>
      <w:pPr>
        <w:spacing w:after="0"/>
        <w:ind w:left="0"/>
        <w:jc w:val="both"/>
      </w:pPr>
      <w:r>
        <w:rPr>
          <w:rFonts w:ascii="Times New Roman"/>
          <w:b w:val="false"/>
          <w:i w:val="false"/>
          <w:color w:val="000000"/>
          <w:sz w:val="28"/>
        </w:rPr>
        <w:t>поручениям Президента Республики Казахстан, а также критериям обоснованности и</w:t>
      </w:r>
    </w:p>
    <w:p>
      <w:pPr>
        <w:spacing w:after="0"/>
        <w:ind w:left="0"/>
        <w:jc w:val="both"/>
      </w:pPr>
      <w:r>
        <w:rPr>
          <w:rFonts w:ascii="Times New Roman"/>
          <w:b w:val="false"/>
          <w:i w:val="false"/>
          <w:color w:val="000000"/>
          <w:sz w:val="28"/>
        </w:rPr>
        <w:t>результативности.</w:t>
      </w:r>
    </w:p>
    <w:p>
      <w:pPr>
        <w:spacing w:after="0"/>
        <w:ind w:left="0"/>
        <w:jc w:val="both"/>
      </w:pPr>
      <w:r>
        <w:rPr>
          <w:rFonts w:ascii="Times New Roman"/>
          <w:b w:val="false"/>
          <w:i w:val="false"/>
          <w:color w:val="000000"/>
          <w:sz w:val="28"/>
        </w:rPr>
        <w:t xml:space="preserve">       Отрицательное экономическое заключение представляется на Инвестиции, структура</w:t>
      </w:r>
    </w:p>
    <w:p>
      <w:pPr>
        <w:spacing w:after="0"/>
        <w:ind w:left="0"/>
        <w:jc w:val="both"/>
      </w:pPr>
      <w:r>
        <w:rPr>
          <w:rFonts w:ascii="Times New Roman"/>
          <w:b w:val="false"/>
          <w:i w:val="false"/>
          <w:color w:val="000000"/>
          <w:sz w:val="28"/>
        </w:rPr>
        <w:t>и содержание которых не соответствуют настоящим Правилам, и (или) экономически</w:t>
      </w:r>
    </w:p>
    <w:p>
      <w:pPr>
        <w:spacing w:after="0"/>
        <w:ind w:left="0"/>
        <w:jc w:val="both"/>
      </w:pPr>
      <w:r>
        <w:rPr>
          <w:rFonts w:ascii="Times New Roman"/>
          <w:b w:val="false"/>
          <w:i w:val="false"/>
          <w:color w:val="000000"/>
          <w:sz w:val="28"/>
        </w:rPr>
        <w:t>нецелесообразны, и (или) не соответствует положениям документов Системы</w:t>
      </w:r>
    </w:p>
    <w:p>
      <w:pPr>
        <w:spacing w:after="0"/>
        <w:ind w:left="0"/>
        <w:jc w:val="both"/>
      </w:pPr>
      <w:r>
        <w:rPr>
          <w:rFonts w:ascii="Times New Roman"/>
          <w:b w:val="false"/>
          <w:i w:val="false"/>
          <w:color w:val="000000"/>
          <w:sz w:val="28"/>
        </w:rPr>
        <w:t>государственного планирования, ежегодным посланиям Президента Республики Казахстан</w:t>
      </w:r>
    </w:p>
    <w:p>
      <w:pPr>
        <w:spacing w:after="0"/>
        <w:ind w:left="0"/>
        <w:jc w:val="both"/>
      </w:pPr>
      <w:r>
        <w:rPr>
          <w:rFonts w:ascii="Times New Roman"/>
          <w:b w:val="false"/>
          <w:i w:val="false"/>
          <w:color w:val="000000"/>
          <w:sz w:val="28"/>
        </w:rPr>
        <w:t>народу Казахстана, поручениям Президента Республики Казахстан, и (или) одному или двум</w:t>
      </w:r>
    </w:p>
    <w:p>
      <w:pPr>
        <w:spacing w:after="0"/>
        <w:ind w:left="0"/>
        <w:jc w:val="both"/>
      </w:pPr>
      <w:r>
        <w:rPr>
          <w:rFonts w:ascii="Times New Roman"/>
          <w:b w:val="false"/>
          <w:i w:val="false"/>
          <w:color w:val="000000"/>
          <w:sz w:val="28"/>
        </w:rPr>
        <w:t>критериям (обоснованность и результативность).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2018 года № 61</w:t>
            </w:r>
          </w:p>
        </w:tc>
      </w:tr>
    </w:tbl>
    <w:bookmarkStart w:name="z903" w:id="791"/>
    <w:p>
      <w:pPr>
        <w:spacing w:after="0"/>
        <w:ind w:left="0"/>
        <w:jc w:val="left"/>
      </w:pPr>
      <w:r>
        <w:rPr>
          <w:rFonts w:ascii="Times New Roman"/>
          <w:b/>
          <w:i w:val="false"/>
          <w:color w:val="000000"/>
        </w:rPr>
        <w:t xml:space="preserve"> Перечень утративших силу некоторых приказов</w:t>
      </w:r>
    </w:p>
    <w:bookmarkEnd w:id="791"/>
    <w:bookmarkStart w:name="z904" w:id="7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16 июля 2009 года № 151 "Об утверждении Правил определения целесообразности бюджетного кредитования" (зарегистрированный в Реестре государственной регистрации нормативных правовых актов за № 5727, опубликованный в 2009 году в собрании актов центральных исполнительных и иных центральных государственных органов Республики Казахстан).</w:t>
      </w:r>
    </w:p>
    <w:bookmarkEnd w:id="792"/>
    <w:bookmarkStart w:name="z905" w:id="7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августа 2015 года № 623 "О внесении изменения в приказ Министра экономики и бюджетного планирования Республики Казахстан от 16 июля 2009 года № 151 "Об утверждении Правил определения целесообразности бюджетного кредитования" (зарегистрированный в Реестре государственной регистрации нормативных правовых актов за № 12124, опубликованный 8 октября 2015 года в информационно-правовой системе "Әділет").</w:t>
      </w:r>
    </w:p>
    <w:bookmarkEnd w:id="793"/>
    <w:bookmarkStart w:name="z906" w:id="7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12 августа 2017 года № 300 "О внесении изменений в приказ Министра экономики и бюджетного планирования Республики Казахстан от 16 июля 2009 года № 151 "Об утверждении Правил определения целесообразности бюджетного кредитования" (зарегистрированный в Реестре государственной регистрации нормативных правовых актов за № 15504, опубликованный 24 августа 2017 года в эталонном контрольном банке нормативных правовых актов Республики Казахстан в электронном виде).</w:t>
      </w:r>
    </w:p>
    <w:bookmarkEnd w:id="7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