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b9a6ee" w14:textId="ab9a6e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исполняющего обязанности Министра юстиции Республики Казахстан от 29 мая 2015 года № 304 "Об утверждении регламентов государственных услуг в сфере промышленной собственности"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20 февраля 2018 года № 238. Зарегистрирован в Министерстве юстиции Республики Казахстан 6 марта 2018 года № 16524. Утратил силу приказом Министра юстиции Республики Казахстан от 11 октября 2018 года № 1481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юстиции РК от 11.10.2018 </w:t>
      </w:r>
      <w:r>
        <w:rPr>
          <w:rFonts w:ascii="Times New Roman"/>
          <w:b w:val="false"/>
          <w:i w:val="false"/>
          <w:color w:val="ff0000"/>
          <w:sz w:val="28"/>
        </w:rPr>
        <w:t>№ 1481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юстиции Республики Казахстан от 29 мая 2015 года № 304 "Об утверждении регламентов государственных услуг в сфере промышленной собственности" (зарегистрирован в Реестре государственной регистрации нормативных правовых актов за № 11559, опубликован 19 августа 2015 года в информационно-правовой системе "Әділет")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договоров об уступке прав на товарный знак и объекты промышленной собственности", утвержденном указанным приказом: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при принятии решения о регистрации договора – внесение услугодателем сведений о договоре в реестр зарегистрированных договоров, публикация экспертной организацией сведений о зарегистрированном договоре в официальном бюллетене, при принятии решения об отказе-мотивированный ответ в письменном виде об отказе в оказании государственной услуги;";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"7. Канцелярия экспертной организации принимает заявление, документы, прилагаемые к заявлению,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при необходимости, выдает услугополучателю уведомление с указанием входящего номера, даты и времени приема заявления и документов, и передает в течение одного рабочего дня принятые документы отделу экспертизы договоров.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 экспертизы договоров экспертной организацией в течение тринадцати рабочих дней с даты поступления заявления и документов проводит предварительную экспертизу поступивших документов, в ходе которой проверяется наличие необходимых документов и соблюдение установленных к ним требований, в случае отсутствия в прилагаемых к заявлению материалах документа, подтверждающего оплату проведения экспертизы, услугополучателю выставляется счет на оплату. В этом случае указанные сроки исчисляются со дня поступления оплаты в экспертную организацию.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непредставлении документа об оплате в месячный срок заявление признается неподанным.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пятнадцати рабочих дней проводится экспертиза по существу, в ходе которой проводится изучение материалов договора, по результатам которой выносится заключение о регистрации договора либо об отказе в регистрации договора.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после вынесения заключения об отказе в регистрации договора экспертная организация направляет данное заключение услугодателю с указанием причин отказа.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результате экспертизы экспертная организация в течение пяти рабочих дней направляет услугодателю заключение об отсутствии оснований, препятствующих регистрации договора.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нарушения требований к оформлению документов или наличия оснований, препятствующих регистрации договора, но которые могут быть устранены, экспертной организацией направляется запрос заявителю с предложением в трехмесячный срок с даты его отправки представить отсутствующие или исправленные документы или внести необходимые изменения и дополнения.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пяти рабочих дней с момента поступления заключения экспертной организации принимает решение о регистрации или об отказе в регистрации договора и в течение одного рабочего дня направляет в экспертную организацию.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вынесения решения о регистрации на титульном листе договора проставляется штамп о его регистрации с указанием даты регистрации и его регистрационного номера, вносятся сведения о договоре в реестр зарегистрированных договоров, три экземпляра зарегистрированного договора с заключением поступают в экспертную организацию.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по зарегистрированным договорам направляет два экземпляра зарегистрированного договора по адресу для переписки, указанному в заявлении и публикует в бюллетене сведения о зарегистрированных договорах.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вынесения услугодателем решения об отказе в регистрации договора, документы по рассматриваемому договору вместе с решением об отказе в регистрации возвращаются экспертной организацией по адресу, указанному в заявлении.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лицензионных, сублицензионных договоров", утвержденном указанным приказом: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при принятии решения о регистрации договора – внесение услугодателем сведений о договоре в реестр зарегистрированных договоров, публикация экспертной организацией сведений о зарегистрированном договоре в официальном бюллетене, при принятии решения об отказе-мотивированный ответ в письменном виде об отказе в оказании государственной услуги;";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"7. Канцелярия экспертной организации принимает заявление, документы, прилагаемые к заявлению,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 услугополучателя, при необходимости, выдает усулугополучателю уведомление с указанием входящего номера, даты и времени приема заявления и документов, и передает в течение одного рабочего дня принятые документы отделу экспертизы договоров.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 экспертизы договоров экспертной организации в течение тринадцати рабочих дней с даты поступления заявления и документов проводит предварительную экспертизу поступивших документов, в ходе которой проверяется наличие необходимых документов и соблюдение установленных к ним требований, в случае отсутствия в прилагаемых к заявлению материалах документа, подтверждающего оплату проведения экспертизы, услугополучателю выставляется счет на оплату. В этом случае указанные сроки исчисляются со дня поступления оплаты в экспертную организацию.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непредставлении документа об оплате в месячный срок заявление признается неподанным.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пятнадцати рабочих дней проводится экспертиза по существу, в ходе которой проводится изучение материалов договора, по результатам которой выносится заключение о регистрации договора либо об отказе в регистрации договора.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после вынесения заключения об отказе в регистрации договора экспертная организация направляет данное заключение услугодателю с указанием причин отказа.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результате экспертизы экспертная организация в течение пяти рабочих дней направляет услугодателю заключение об отсутствии оснований, препятствующих регистрации договора.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нарушения требований к оформлению документов или наличия оснований, препятствующих регистрации договора, но которые могут быть устранены, экспертной организацией направляется запрос заявителю с предложением в трехмесячный срок с даты его отправки представить отсутствующие или исправленные документы или внести необходимые изменения и дополнения.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пяти рабочих дней с момента поступления заключения экспертной организации принимает решение о регистрации или об отказе в регистрации договора и в течение одного рабочего дня направляет в экспертную организацию.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вынесения решения о регистрации на титульном листе договора проставляется штамп о его регистрации с указанием даты регистрации и его регистрационного номера, вносятся сведения о договоре в реестр зарегистрированных договоров, три экземпляра зарегистрированного договора с заключением поступают в экспертную организацию.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по зарегистрированным договорам направляет два экземпляра зарегистрированного договора по адресу для переписки, указанному в заявлении и публикует в бюллетене сведения о зарегистрированных договорах.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вынесения услугодателем решения об отказе в регистрации договора, документы по рассматриваемому договору вместе с решением об отказе в регистрации возвращаются экспертной организацией по адресу, указанному в заявлении.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товарного знака", утвержденном указанным приказом: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"Форма предоставления результата государственной услуги – электронная и (или) бумажная.";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 Процедуры (действия), входящие в состав процесса оказания государственной услуги: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заявки управлением предварительной экспертизы заявок на товарные знаки и промышленные образцы экспертной организации;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заявки управлением экспертизы товарных знаков, наименований мест происхождения товаров и промышленных образцов экспертной организации;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заключения экспертной организацией;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принятии решения о регистрации направление уведомления о необходимости произведения оплаты государственной пошлины за регистрацию товарного знака и оплат действий экспертной организации за публикацию сведений о регистрацию товарного знака услугополучателю управлением подготовки патентной документации и публикации экспертной организации;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товарных знаков управлением государственных реестров экспертной организации;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публикация сведений о регистрации в официальном бюллетене управлением подготовки патентной документации и публикации экспертной организации;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 принятии решения об отказе в регистрации направление мотивированного ответа об отказе в оказании государственной услуги услугополучателю.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"Регистрация товарного знака"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управление регистрации заявок и учета оплат экспертной организации;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предварительной экспертизы заявок на товарные знаки и промышленные образцы экспертной организации;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управление экспертизы товарных знаков, наименований мест происхождения товаров и промышленных образцов экспертной организации;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государственных реестров экспертной организации.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Канцелярия экспертной организации принимает заявку и документы, указанные в пункте 9 стандарта у услугополучателя, при необходимости, выдает услугополучателю уведомление с указанием входящего номера, даты и времени приема заявки, и в течение рабочего дня передает принятые документы для исполнения в управление регистрации заявок и учета оплат экспертной организации для регистрации и зачтения оплат. Зачтение оплат за услуги экспертной организации в АИС "НИИС"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зачтения оплат, ее материалы направляются для проведения предварительной экспертизы в управление предварительной экспертизы заявок на товарные знаки и промышленные образцы экспертной организации.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ходе предварительной экспертизы в течение одного месяца с даты поступления заявки проверяются содержание заявки, наличие необходимых документов в соответствии с требованиями, установленными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предварительной экспертизы услугополучателю в течение десяти рабочих дней сообщается о принятии заявки к рассмотрению, присвоении ей соответствующего номера, установлении даты подачи и даты приоритета либо об отказе в принятии заявки к рассмотрению в виде мотивированного заключения.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предварительной экспертизы заявка на регистрацию товарного знака направляется в управление экспертизы товарных знаков, наименований мест происхождения товаров и промышленных образцов для проведения полной экспертизы.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ходе проведения полной экспертизы в течение девяти месяцев с даты подачи заявки проверяется соответствие заявляемого обозначения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любом этапе экспертизы экспертная организация вправе запросить дополнительные материалы.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рабочих дней по результатам полной экспертизы экспертная организация направляет заключение о регистрации товарного знака услугодателю.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Экспертное заключение о предварительном отказе (о частичной регистрации) направляется услугополучателю в течение десяти рабочих дней.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письменного согласия услугополучателя с частичной регистрацией либо после истечения срока подачи возражения на предварительное заключение полной экспертизы окончательное экспертное заключение направляется услугодателю.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пятнадцати рабочих дней с момента поступления заключения экспертной организации принимает решение о регистрации товарного знака или об отказе в регистрации товарного знака и в течение двух рабочих дней направляет решение в экспертную организацию.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подготовки патентной документации и публикации после поступления решения услугодателя в экспертную организацию уведомляет услугополучателя о необходимости произведения оплаты государственной пошлины за регистрацию товарного знака и оплат действий экспертной организации за публикацию сведений о регистрации.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течение трех месяцев предоставляет в экспертную организацию документы об оплате государственной пошлины за регистрацию товарного знака и оплате действий экспертной организации за публикацию сведений о регистрации.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 течение одного месяца вносит сведения в Государственный реестр товарных знаков.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подготовки патентной документации и публикации публикует в бюллетене сведения о регистрации товарного знака.</w:t>
      </w:r>
    </w:p>
    <w:bookmarkEnd w:id="66"/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права пользования наименованием места происхождения товара", утвержденном указанным приказом: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 Процедуры (действия), входящие в состав процесса оказания государственной услуги:</w:t>
      </w:r>
    </w:p>
    <w:bookmarkEnd w:id="69"/>
    <w:bookmarkStart w:name="z8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70"/>
    <w:bookmarkStart w:name="z8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71"/>
    <w:bookmarkStart w:name="z8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заявки управлением экспертизы товарных знаков, наименований мест происхождения товаров и промышленных образцов экспертной организации;</w:t>
      </w:r>
    </w:p>
    <w:bookmarkEnd w:id="72"/>
    <w:bookmarkStart w:name="z8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вынесения заключения экспертной организации;</w:t>
      </w:r>
    </w:p>
    <w:bookmarkEnd w:id="73"/>
    <w:bookmarkStart w:name="z8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74"/>
    <w:bookmarkStart w:name="z8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принятии решения о регистрации и (или) предоставлении права пользования наименованием места происхождения товара направление уведомления о необходимости произведения оплаты государственной пошлины и оплат действий экспертной организации за публикацию сведений о регистрации услугополучателю управлением подготовки патентной документации и публикации экспертной организации;</w:t>
      </w:r>
    </w:p>
    <w:bookmarkEnd w:id="75"/>
    <w:bookmarkStart w:name="z8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наименований мест происхождения товаров управлением государственных реестров экспертной организации;</w:t>
      </w:r>
    </w:p>
    <w:bookmarkEnd w:id="76"/>
    <w:bookmarkStart w:name="z9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публикация сведений о регистрации в официальном бюллетене управлением подготовки патентной документации и публикации экспертной организации;</w:t>
      </w:r>
    </w:p>
    <w:bookmarkEnd w:id="77"/>
    <w:bookmarkStart w:name="z9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 принятии решения об отказе в регистрации направление мотивированного ответа об отказе в оказании государственной услуги услугополучателю.</w:t>
      </w:r>
    </w:p>
    <w:bookmarkEnd w:id="78"/>
    <w:bookmarkStart w:name="z9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"Регистрация права пользования наименованием места происхождения товара"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9"/>
    <w:bookmarkStart w:name="z9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0"/>
    <w:bookmarkStart w:name="z9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81"/>
    <w:bookmarkStart w:name="z9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управление регистрации заявок и учета оплат экспертной организации;</w:t>
      </w:r>
    </w:p>
    <w:bookmarkEnd w:id="82"/>
    <w:bookmarkStart w:name="z9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управление экспертизы товарных знаков, наименований мест происхождения товаров и промышленных образцов экспертной организации;</w:t>
      </w:r>
    </w:p>
    <w:bookmarkEnd w:id="83"/>
    <w:bookmarkStart w:name="z9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84"/>
    <w:bookmarkStart w:name="z9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85"/>
    <w:bookmarkStart w:name="z9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управление государственных реестров экспертной организации.</w:t>
      </w:r>
    </w:p>
    <w:bookmarkEnd w:id="86"/>
    <w:bookmarkStart w:name="z10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Канцелярия экспертной организации принимает заявку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 услугополучателя, при необходимости, выдает услугополучателю уведомление с указанием входящего номера, даты и времени приема заявки, и в течение одного рабочего дня передает принятые документы в управление регистрации заявок и учета оплат для регистрации и зачтения оплат. Зачтение оплат за услуги экспертной организации в АИС НИИС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зачтения оплат, ее материалы направляются в управление экспертизы товарных знаков, наименований мест происхождения товаров и промышленных образцов для проведения экспертизы материалов заявки.</w:t>
      </w:r>
    </w:p>
    <w:bookmarkEnd w:id="87"/>
    <w:bookmarkStart w:name="z10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Экспертиза проводится в течение шести месяцев с даты подачи заявки, в ходе которой проверяются содержание заявки, наличие необходимых документов в соответствии с требованиями,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соответствие заявляемого обозначения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8"/>
    <w:bookmarkStart w:name="z10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экспертизы экспертная организация вправе запросить дополнительные материалы, которые должны быть представлены в течение трех месяцев с даты направления запроса заявителю.</w:t>
      </w:r>
    </w:p>
    <w:bookmarkEnd w:id="89"/>
    <w:bookmarkStart w:name="z10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подготовки патентной документации и публикации после поступления решения услугодателя в экспертную организацию уведомляет заявителя о необходимости произведения оплаты государственной пошлины за регистрацию наименования места происхождения товара и оплат действий экспертной организации за публикацию сведений о регистрации.</w:t>
      </w:r>
    </w:p>
    <w:bookmarkEnd w:id="90"/>
    <w:bookmarkStart w:name="z10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вносит сведения в Государственный реестр наименований мест происхождения товаров.</w:t>
      </w:r>
    </w:p>
    <w:bookmarkEnd w:id="91"/>
    <w:bookmarkStart w:name="z10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подготовки патентной документации и публикации публикует в бюллетене сведения о регистрации и (или) предоставлении права пользования наименованием места происхождения товара.</w:t>
      </w:r>
    </w:p>
    <w:bookmarkEnd w:id="92"/>
    <w:bookmarkStart w:name="z10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настоящему приказу.";</w:t>
      </w:r>
    </w:p>
    <w:bookmarkStart w:name="z10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патента на промышленный образец", утвержденном указанным приказом:</w:t>
      </w:r>
    </w:p>
    <w:bookmarkEnd w:id="94"/>
    <w:bookmarkStart w:name="z10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95"/>
    <w:bookmarkStart w:name="z11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"Форма предоставления результата государственной услуги – электронная и (или) бумажная.";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1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 Процедуры (действия), входящие в состав процесса оказания государственной услуги:</w:t>
      </w:r>
    </w:p>
    <w:bookmarkEnd w:id="97"/>
    <w:bookmarkStart w:name="z11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98"/>
    <w:bookmarkStart w:name="z11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99"/>
    <w:bookmarkStart w:name="z11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заявки управлением предварительной экспертизы заявок на товарные знаки и промышленные образцы экспертной организации;</w:t>
      </w:r>
    </w:p>
    <w:bookmarkEnd w:id="100"/>
    <w:bookmarkStart w:name="z11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заявки управлением экспертизы товарных знаков, наименований мест происхождения товаров и промышленных образцов экспертной организации;</w:t>
      </w:r>
    </w:p>
    <w:bookmarkEnd w:id="101"/>
    <w:bookmarkStart w:name="z11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заключения экспертной организации;</w:t>
      </w:r>
    </w:p>
    <w:bookmarkEnd w:id="102"/>
    <w:bookmarkStart w:name="z11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103"/>
    <w:bookmarkStart w:name="z11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принятии решения о выдаче патента направление уведомления о необходимости произведения оплаты за подготовку документов к выдаче патента и публикацию сведений, а также государственной пошлины управлением подготовки патентной документации и публикации экспертной организации;</w:t>
      </w:r>
    </w:p>
    <w:bookmarkEnd w:id="104"/>
    <w:bookmarkStart w:name="z12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промышленных образцов, подготовка и направление патента осуществляется управлением государственных реестров экспертной организации, публикация сведений о выдаче патента в официальном бюллетене осуществляется управлением подготовки патентной документации и публикации экспертной организации;</w:t>
      </w:r>
    </w:p>
    <w:bookmarkEnd w:id="105"/>
    <w:bookmarkStart w:name="z12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 принятии решения об отказе в выдаче патента направление мотивированного ответа об отказе в оказании государственной услуги услугополучателю.</w:t>
      </w:r>
    </w:p>
    <w:bookmarkEnd w:id="106"/>
    <w:bookmarkStart w:name="z12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"Выдача патента на промышленный образец"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7"/>
    <w:bookmarkStart w:name="z12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8"/>
    <w:bookmarkStart w:name="z12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109"/>
    <w:bookmarkStart w:name="z12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управление регистрации заявок и учета оплат экспертной организации;</w:t>
      </w:r>
    </w:p>
    <w:bookmarkEnd w:id="110"/>
    <w:bookmarkStart w:name="z12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предварительной экспертизы заявок на товарные знаки и промышленные образцы;</w:t>
      </w:r>
    </w:p>
    <w:bookmarkEnd w:id="111"/>
    <w:bookmarkStart w:name="z12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экспертизы товарных знаков, наименований мест происхождения товаров и промышленных образцов экспертной организации;</w:t>
      </w:r>
    </w:p>
    <w:bookmarkEnd w:id="112"/>
    <w:bookmarkStart w:name="z12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113"/>
    <w:bookmarkStart w:name="z12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114"/>
    <w:bookmarkStart w:name="z13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государственных реестров экспертной организации.</w:t>
      </w:r>
    </w:p>
    <w:bookmarkEnd w:id="115"/>
    <w:bookmarkStart w:name="z13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последовательности процедур (действий) между структурными подразделениями работниками услугодателя:</w:t>
      </w:r>
    </w:p>
    <w:bookmarkEnd w:id="116"/>
    <w:bookmarkStart w:name="z13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канцелярия экспертной организации принимает заявки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 услугополучателя, при необходимости, выдает услугополучателю уведомление с указанием входящего номера, даты и времени приема заявки, и в течение рабочего дня передает принятые документы в управление регистрации заявок и учета оплат экспертной организации для регистрации и зачтения оплат. Зачтение оплат за услуги экспертной организации в АИС "НИИС"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зачтения оплат, ее материалы направляются для проведения формальной экспертизы в управление предварительной экспертизы товарных знаков и промышленных образцов экспертной организации.</w:t>
      </w:r>
    </w:p>
    <w:bookmarkEnd w:id="117"/>
    <w:bookmarkStart w:name="z13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проведения формальной экспертизы проверяется наличие документов заявления и соблюдение установленных требований к ним, устанавливается дата подачи заявки и дата приоритета.</w:t>
      </w:r>
    </w:p>
    <w:bookmarkEnd w:id="118"/>
    <w:bookmarkStart w:name="z13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заявка не удовлетворяет требования к данным документам, экспертная организация уведомляет услугополучателя об этом и предлагает представить недостающие и (или) исправленные документы (сведения) в течение трех месяцев с даты направления такого уведомления. При непредставлении услугополучателем запрошенных и (или) исправленных документов (сведений) в установленный срок или ходатайства о продлении установленного срока заявка считается отозванной, о чем услугополучателю направляется соответствующее уведомление. Этот срок может быть продлен при условии соответствующей оплаты, но не более чем на три месяца.</w:t>
      </w:r>
    </w:p>
    <w:bookmarkEnd w:id="119"/>
    <w:bookmarkStart w:name="z13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завершения формальной экспертизы с положительным результатом экспертная организация проводит экспертизу заявки по существу. Документ об оплате экспертизы заявки по существу представляется в экспертную организацию в течение трех месяцев с даты направления уведомления о результатах формальной экспертизы. Экспертиза заявки по существу включает установление возможности отнесения заявленного предложения к объектам, охраняемым в качестве промышленного образца, проведение информационного поиска в отношении заявленного промышленного образца для определения уровня художественно-конструкторского решения, проверку соответствия заявленного решения условиям патентоспособности.</w:t>
      </w:r>
    </w:p>
    <w:bookmarkEnd w:id="120"/>
    <w:bookmarkStart w:name="z13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результате экспертизы заявления по существу экспертная организация установит, что заявленное предложение в испрашиваемом услугополучателем объеме правовой охраны соответствует условиям патентоспособности промышленного образца, выдается положительное заключение экспертной организации на патент с совокупностью существенных признаков, согласованных с услугополучателем, с указанием установленного приоритета.</w:t>
      </w:r>
    </w:p>
    <w:bookmarkEnd w:id="121"/>
    <w:bookmarkStart w:name="z13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установлении несоответствия заявленного промышленного образца в испрашиваемом услугополучателем объеме правовой охраны условиям патентоспособности промышленного образца выдается отрицательное заключение экспертной организации.</w:t>
      </w:r>
    </w:p>
    <w:bookmarkEnd w:id="122"/>
    <w:bookmarkStart w:name="z13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рабочих дней после вынесения заключения экспертная организация направляет заключение об отказе или выдаче патента на промышленный образец услугодателю.</w:t>
      </w:r>
    </w:p>
    <w:bookmarkEnd w:id="123"/>
    <w:bookmarkStart w:name="z13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промышленный образец и в течении двух рабочих дней направляет решение в экспертную организацию, для дальнейшего направления услугополучателю.</w:t>
      </w:r>
    </w:p>
    <w:bookmarkEnd w:id="124"/>
    <w:bookmarkStart w:name="z14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экспертизы товарных знаков, наименований мест происхождения товаров и промышленных образцов в течение десяти рабочих дней направляет решение услугополучателю.</w:t>
      </w:r>
    </w:p>
    <w:bookmarkEnd w:id="125"/>
    <w:bookmarkStart w:name="z14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вносит сведения в Государственный реестр промышленных образцов, осуществляет подготовку патента, Управление подготовки патентной документации и публикации публикует в бюллетене сведения о выдаче патента на промышленный образец.</w:t>
      </w:r>
    </w:p>
    <w:bookmarkEnd w:id="126"/>
    <w:bookmarkStart w:name="z14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услугополучателю нарочно или через почтовую службу.</w:t>
      </w:r>
    </w:p>
    <w:bookmarkEnd w:id="127"/>
    <w:bookmarkStart w:name="z14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4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патента на полезную модель", утвержденном указанным приказом:</w:t>
      </w:r>
    </w:p>
    <w:bookmarkEnd w:id="1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4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Результатом оказания государственной услуги является выдача патента на полезную модель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0"/>
    <w:bookmarkStart w:name="z14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бумажная.";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5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 Процедуры (действия), входящие в состав процесса оказания государственной услуги:</w:t>
      </w:r>
    </w:p>
    <w:bookmarkEnd w:id="132"/>
    <w:bookmarkStart w:name="z15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133"/>
    <w:bookmarkStart w:name="z15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134"/>
    <w:bookmarkStart w:name="z15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экспертиза заявки управлением экспертизы заявок на изобретения и полезные модели;</w:t>
      </w:r>
    </w:p>
    <w:bookmarkEnd w:id="135"/>
    <w:bookmarkStart w:name="z15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вынесение заключения экспертной организации;</w:t>
      </w:r>
    </w:p>
    <w:bookmarkEnd w:id="136"/>
    <w:bookmarkStart w:name="z15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137"/>
    <w:bookmarkStart w:name="z15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принятии решения о выдаче патента направление уведомления о необходимости произведения оплаты за подготовку документов к выдаче патента и публикацию сведений, а также государственной пошлины управлением подготовки патентной документации и публикации экспертной организации;</w:t>
      </w:r>
    </w:p>
    <w:bookmarkEnd w:id="138"/>
    <w:bookmarkStart w:name="z15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полезных моделей, подготовка и направление патента осуществляется управлением государственных реестров экспертной организации, публикация сведений о выдаче патента в официальном бюллетене осуществляется управлением подготовки патентной документации и публикации экспертной организации;</w:t>
      </w:r>
    </w:p>
    <w:bookmarkEnd w:id="139"/>
    <w:bookmarkStart w:name="z15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 принятии решения об отказе в выдаче патента, направление мотивированного ответа об отказе в оказании государственной услуги услугополучателю.</w:t>
      </w:r>
    </w:p>
    <w:bookmarkEnd w:id="140"/>
    <w:bookmarkStart w:name="z15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"Выдача патента на полезную модель"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1"/>
    <w:bookmarkStart w:name="z16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2"/>
    <w:bookmarkStart w:name="z16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143"/>
    <w:bookmarkStart w:name="z16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управление регистрации заявок и учета оплат;</w:t>
      </w:r>
    </w:p>
    <w:bookmarkEnd w:id="144"/>
    <w:bookmarkStart w:name="z16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экспертизы заявок на изобретения и полезные модели;</w:t>
      </w:r>
    </w:p>
    <w:bookmarkEnd w:id="145"/>
    <w:bookmarkStart w:name="z16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управления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146"/>
    <w:bookmarkStart w:name="z16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экспертизы заявок на изобретения и полезные модели;</w:t>
      </w:r>
    </w:p>
    <w:bookmarkEnd w:id="147"/>
    <w:bookmarkStart w:name="z16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148"/>
    <w:bookmarkStart w:name="z16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государственных реестров экспертной организации.</w:t>
      </w:r>
    </w:p>
    <w:bookmarkEnd w:id="149"/>
    <w:bookmarkStart w:name="z16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150"/>
    <w:bookmarkStart w:name="z16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канцелярия экспертной организации принимает заявки и документы, указанные в пункте 9 стандарта у услугополучателя, при необходимости, выдает услугополучателю уведомление с указанием входящего номера, даты и времени приема заявки, и в течение рабочего дня передает принятые документы в управление регистрации заявок и учета оплат экспертной организации для регистрации и зачтения оплат. Зачтение оплат за услуги экспертной организации в АИС "НИИС"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зачтения оплат заявки, ее материалы направляются для проведения экспертизы в управление экспертизы заявок на изобретения и полезные модели.</w:t>
      </w:r>
    </w:p>
    <w:bookmarkEnd w:id="151"/>
    <w:bookmarkStart w:name="z17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и формирование заявления осуществляется в управлении регистрации заявок и учета оплат. По заявлению, поступившей в экспертную организацию, проверяются наличие документов заявки для установления даты подачи заявки.</w:t>
      </w:r>
    </w:p>
    <w:bookmarkEnd w:id="152"/>
    <w:bookmarkStart w:name="z17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заявление не удовлетворяет требованиям для установления даты подачи, Управление регистрации заявок и учета оплат уведомляет услугополучателя об этом и предлагает представить недостающие документы (сведения) в течение трех месяцев с даты направления такого уведомления. Документ, подтверждающий оплату подачи заявки, в том числе на проведение формальной экспертизы, в установленном размере, и документ, подтверждающий основания для уменьшения ее размера, должен быть представлены услугополучателем вместе с заявкой или в течение двух месяцев с даты поступления заявки. При условии соответствующей оплаты этот срок может быть продлен, но не более чем на два месяца. При непредставлении документов об оплате в установленный срок заявка признается неподанной.</w:t>
      </w:r>
    </w:p>
    <w:bookmarkEnd w:id="153"/>
    <w:bookmarkStart w:name="z17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Международная заявка поданная в соответствии с Договором о патентной кооперации (Patent Cooperation Treaty, РСТ) (далее – Договор), содержащая указание Республики Казахстан, переводится на национальную фазу до истечения тридцати одного месяца с даты ее приоритета. Срок вступления в национальную фазу, восстанавливается экспертной организацией в течение двенадцати месяцев по ходатайству услугополучателя и соответствующей оплате при соблюдении правила 49.6 Инструкции к Договору.</w:t>
      </w:r>
    </w:p>
    <w:bookmarkEnd w:id="154"/>
    <w:bookmarkStart w:name="z17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Управлении экспертизы заявок на изобретения и полезные модели проводится экспертиза заявки, в ходе которой проверяются наличие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соблюдение установленных требований к ним, определяются дата приоритета заявки, возможность отнесения заявленного предложения к объектам, охраняемым в качестве полезных моделей, проверяется единство полезной модели.</w:t>
      </w:r>
    </w:p>
    <w:bookmarkEnd w:id="155"/>
    <w:bookmarkStart w:name="z17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соответствия заявленной полезной модели условиям патентоспособности не осуществляется. Патент выдается на риск и под ответственность услугополучателя.</w:t>
      </w:r>
    </w:p>
    <w:bookmarkEnd w:id="156"/>
    <w:bookmarkStart w:name="z17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заявке, поданной с нарушением требований к ее документам, услугополучателю направляется запрос с предложением в трехмесячный срок с даты его направления представить исправленные или отсутствующие документы.</w:t>
      </w:r>
    </w:p>
    <w:bookmarkEnd w:id="157"/>
    <w:bookmarkStart w:name="z17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в указанный срок не представит запрашиваемые документы или ходатайство о продлении установленного срока, заявка считается отозванной.</w:t>
      </w:r>
    </w:p>
    <w:bookmarkEnd w:id="158"/>
    <w:bookmarkStart w:name="z17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заявке, поданной с нарушением требования единства полезной модели, услугополучателю предлагается в трехмесячный срок с даты направления ему соответствующего уведомления сообщить, какое из полезных моделей должно рассматриваться, и при необходимости внести уточнения в документы заявки. Другие полезные модели, вошедшие в материалы первоначальной заявки, могут быть оформлены выделенными заявками.</w:t>
      </w:r>
    </w:p>
    <w:bookmarkEnd w:id="159"/>
    <w:bookmarkStart w:name="z17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в трехмесячный срок с даты направления ему уведомления о нарушении требований единства не сообщит, какое из полезных моделей необходимо рассматривать, и не представит уточненных документов, проводится рассмотрение объекта, указанного в формуле первым, а также других полезных моделей, связанных с первым насколько, что они удовлетворяют требованию единства полезной модели.</w:t>
      </w:r>
    </w:p>
    <w:bookmarkEnd w:id="160"/>
    <w:bookmarkStart w:name="z17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Срок, пропущенный услугополучателем для представления ответа на запрос экспертизы, может быть восстановлен экспертной организацией при представлении документа об оплате восстановления пропущенного срока. Ходатайство о восстановлении срока подается услугополучателем не позднее двенадцати месяцев со дня истечения пропущенного срока. Такое ходатайство представляется в экспертную организацию одновременно с запрашиваемыми экспертизой материалами.</w:t>
      </w:r>
    </w:p>
    <w:bookmarkEnd w:id="161"/>
    <w:bookmarkStart w:name="z18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ответа на запрос или предоставления дополнительных материалов, могут быть продлены по ходатайству услугополучателя, поданному до истечения установленного срока, на срок до шести месяцев с даты истечения установленного срока при условии оплаты.</w:t>
      </w:r>
    </w:p>
    <w:bookmarkEnd w:id="162"/>
    <w:bookmarkStart w:name="z18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результате экспертизы будет установлено, что заявка относится к объектам, охраняемым в качестве полезных моделей, и документы соответствуют установленным требованиям, выдается положительное заключение экспертной организации на выдачу патента на полезную модель.</w:t>
      </w:r>
    </w:p>
    <w:bookmarkEnd w:id="163"/>
    <w:bookmarkStart w:name="z18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результате экспертизы будет установлено, что заявка относится к объектам, не охраняемым в качестве полезных моделей, выдается отрицательное заключение экспертной организации.</w:t>
      </w:r>
    </w:p>
    <w:bookmarkEnd w:id="164"/>
    <w:bookmarkStart w:name="z18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пяти рабочих дней после вынесения заключения экспертная организация направляет заключение об отказе или выдаче патента на полезную модель услугодателю.</w:t>
      </w:r>
    </w:p>
    <w:bookmarkEnd w:id="165"/>
    <w:bookmarkStart w:name="z18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полезную модель и в течении двух рабочих дней направляет в экспертную организацию, для дальнейшего направления услугополучателю.</w:t>
      </w:r>
    </w:p>
    <w:bookmarkEnd w:id="166"/>
    <w:bookmarkStart w:name="z18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услугодателя о выдаче патента на полезную модель экспертная организация в течение десяти рабочих дней направляет услугополучателю уведомление о принятии решения уполномоченным органом о выдаче патента и заключение экспертной организации, с указанием необходимости представления в экспертную организацию платежных документов, подтверждающих оплату за подготовку к выдаче патента и публикацию, а также оплату государственной пошлины.</w:t>
      </w:r>
    </w:p>
    <w:bookmarkEnd w:id="167"/>
    <w:bookmarkStart w:name="z18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месяцев с даты направления услугополучателю уведомления о принятии уполномоченным органом решения о выдаче патента услугополучатель представляет в экспертную организацию документ, подтверждающий соответствующую оплату за подготовку к выдаче патента и публикацию, а также оплату государственной пошлины. При непредставлении указанных документов срок оплаты может быть восстановлен в течение трех месяцев при условии представления документа об оплате восстановления пропущенного срока. В противном случае заявка считается отозванной, делопроизводство по заявке прекращается, о чем услугополучатель уведомляется в месячный срок с даты истечения срока восстановления.</w:t>
      </w:r>
    </w:p>
    <w:bookmarkEnd w:id="168"/>
    <w:bookmarkStart w:name="z18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вносит сведения в Государственный реестр полезных моделей, осуществляет подготовку патента, Управление подготовки патентной документации и публикации публикует в бюллетене сведения о выдаче патента на полезную модель.</w:t>
      </w:r>
    </w:p>
    <w:bookmarkEnd w:id="169"/>
    <w:bookmarkStart w:name="z18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услугополучателю нарочно или через почтовую службу.</w:t>
      </w:r>
    </w:p>
    <w:bookmarkEnd w:id="170"/>
    <w:bookmarkStart w:name="z18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9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патента на изобретение", утвержденном указанным приказом:</w:t>
      </w:r>
    </w:p>
    <w:bookmarkEnd w:id="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9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Результатом оказания государственной услуги является выдача патента на изобретение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3"/>
    <w:bookmarkStart w:name="z19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бумажная.";</w:t>
      </w:r>
    </w:p>
    <w:bookmarkEnd w:id="1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9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"Процедуры (действия), входящие в состав процесса оказания государственной услуги:</w:t>
      </w:r>
    </w:p>
    <w:bookmarkEnd w:id="175"/>
    <w:bookmarkStart w:name="z19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176"/>
    <w:bookmarkStart w:name="z19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177"/>
    <w:bookmarkStart w:name="z19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заявки управлением формальной экспертизы заявок на изобретения и селекционных достижений;</w:t>
      </w:r>
    </w:p>
    <w:bookmarkEnd w:id="178"/>
    <w:bookmarkStart w:name="z20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заявки управлением экспертизы заявок на изобретения и полезные модели с привлечением, при необходимости, управления патентных исследований по изобретениям филиала экспертной организации в городе Алматы (далее - управление патентных исследований);</w:t>
      </w:r>
    </w:p>
    <w:bookmarkEnd w:id="179"/>
    <w:bookmarkStart w:name="z20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заключения экспертной организации;</w:t>
      </w:r>
    </w:p>
    <w:bookmarkEnd w:id="180"/>
    <w:bookmarkStart w:name="z20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181"/>
    <w:bookmarkStart w:name="z20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принятии решения о выдаче патента направление уведомления о необходимости произведения оплаты за подготовку документов к выдаче патента и публикацию сведений, а также государственной пошлины управлением подготовки патентной документации и публикации экспертной организации;</w:t>
      </w:r>
    </w:p>
    <w:bookmarkEnd w:id="182"/>
    <w:bookmarkStart w:name="z20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изобретений, подготовка и направление патента осуществляется управлением государственных реестров экспертной организации, публикация сведений о выдаче патента в официальном бюллетене осуществляется управлением подготовки патентной документации и публикации экспертной организации;</w:t>
      </w:r>
    </w:p>
    <w:bookmarkEnd w:id="183"/>
    <w:bookmarkStart w:name="z20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 принятии решения об отказе в выдаче патента, направление мотивированного ответа об отказе в оказании государственной услуги услугополучателю.</w:t>
      </w:r>
    </w:p>
    <w:bookmarkEnd w:id="184"/>
    <w:bookmarkStart w:name="z20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5"/>
    <w:bookmarkStart w:name="z20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186"/>
    <w:bookmarkStart w:name="z20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управление регистрации заявок и учета оплат;</w:t>
      </w:r>
    </w:p>
    <w:bookmarkEnd w:id="187"/>
    <w:bookmarkStart w:name="z20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управление формальной экспертизы заявок на изобретения и селекционных достижений;</w:t>
      </w:r>
    </w:p>
    <w:bookmarkEnd w:id="188"/>
    <w:bookmarkStart w:name="z21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экспертизы заявок на изобретения и полезные модели с привлечением, при необходимости, управления патентных исследований;</w:t>
      </w:r>
    </w:p>
    <w:bookmarkEnd w:id="189"/>
    <w:bookmarkStart w:name="z21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190"/>
    <w:bookmarkStart w:name="z21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управление экспертизы заявок на изобретения и полезные модели;</w:t>
      </w:r>
    </w:p>
    <w:bookmarkEnd w:id="191"/>
    <w:bookmarkStart w:name="z21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192"/>
    <w:bookmarkStart w:name="z21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управление государственных реестров экспертной организации.</w:t>
      </w:r>
    </w:p>
    <w:bookmarkEnd w:id="193"/>
    <w:bookmarkStart w:name="z21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"Выдача патента на изобретение"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4"/>
    <w:bookmarkStart w:name="z21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последовательности процедур (действий) между структурными подразделениями работниками услугодателя:</w:t>
      </w:r>
    </w:p>
    <w:bookmarkEnd w:id="195"/>
    <w:bookmarkStart w:name="z21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канцелярия экспертной организации принимает заявки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 услугополучателя, выдает услугополучателю уведомление с указанием входящего номера, даты и времени приема заявки, и в течение рабочего дня передает принятые документы в управление регистрации заявок и учета оплат экспертной организации для регистрации и зачтения оплат. Зачтение оплат за услуги экспертной организации в АИС "НИИС"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зачтении оплат, ее материалы направляются для проведения формальной экспертизы в управление формальной экспертизы заявок на изобретения и селекционных достижений.</w:t>
      </w:r>
    </w:p>
    <w:bookmarkEnd w:id="196"/>
    <w:bookmarkStart w:name="z21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проведения формальной экспертизы проверяются наличие документов и соблюдение установленных требований к ним, устанавливается дата подачи заявки.</w:t>
      </w:r>
    </w:p>
    <w:bookmarkEnd w:id="197"/>
    <w:bookmarkStart w:name="z21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заявление не удовлетворяет требованиям для установления даты подачи, управление формальной экспертизы заявок на изобретения и селекционных достижений уведомляет услугополучателя об этом и предлагает представить недостающие и (или) исправленные документы (сведения) в течение трех месяцев с даты направления такого уведомления. Документ, подтверждающий оплату подачи заявки, в том числе на проведение формальной экспертизы, в установленном размере, и документ, подтверждающий основания для уменьшения ее размера, должен быть представлены услугополучателем вместе с заявкой или в течение двух месяцев с даты поступления заявки. При условии соответствующей оплаты этот срок может быть продлен, но не более чем на два месяца. При непредставлении документов об оплате в установленный срок заявка признается неподанной.</w:t>
      </w:r>
    </w:p>
    <w:bookmarkEnd w:id="198"/>
    <w:bookmarkStart w:name="z22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заявлению, поданной с нарушением требований к ее документам, услугополучателю направляется запрос с предложением в трехмесячный срок с даты его направления представить исправленные или отсутствующие документы.</w:t>
      </w:r>
    </w:p>
    <w:bookmarkEnd w:id="199"/>
    <w:bookmarkStart w:name="z22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в указанный срок не представит запрашиваемые документы или ходатайство о продлении установленного срока, заявка считается отозванной.</w:t>
      </w:r>
    </w:p>
    <w:bookmarkEnd w:id="200"/>
    <w:bookmarkStart w:name="z22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заявлению, поданной с нарушением требования единства изобретения, услугополучателю предлагается в трехмесячный срок с даты направления ему соответствующего уведомления сообщить, какое из изобретений должно рассматриваться, и при необходимости внести уточнения в документы заявки. Другие изобретения, вошедшие в материалы первоначальной заявки, оформляется выделенными заявками.</w:t>
      </w:r>
    </w:p>
    <w:bookmarkEnd w:id="201"/>
    <w:bookmarkStart w:name="z22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в трехмесячный срок с даты направления ему уведомления о нарушении требований единства не сообщит, какое из изобретений необходимо рассматривать, и не представит уточненных документов, проводится рассмотрение объекта, указанного в формуле первым, а также других изобретений, связанных с первым насколько, что они удовлетворяют требованию единства изобретения.</w:t>
      </w:r>
    </w:p>
    <w:bookmarkEnd w:id="202"/>
    <w:bookmarkStart w:name="z22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Международная заявка поданная в соответствии с Договором о патентной кооперации (Patent Cooperation Treaty, РСТ) (далее – Договор), содержащая указание Республики Казахстан, переводится на национальную фазу до истечения тридцати одного месяца с даты ее приоритета. Срок вступления в национальную фазу, восстанавливается экспертной организацией в течение двенадцати месяцев по ходатайству услугополучателя и соответствующей оплате при соблюдении правила 49.6 Инструкции к Договору. </w:t>
      </w:r>
    </w:p>
    <w:bookmarkEnd w:id="203"/>
    <w:bookmarkStart w:name="z22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завершения формальной экспертизы услугополучатель уведомляется о ее результате и заявка направляется в управление экспертизы изобретений и полезных моделей.</w:t>
      </w:r>
    </w:p>
    <w:bookmarkEnd w:id="204"/>
    <w:bookmarkStart w:name="z22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Экспертиза заявки по существу включает установление возможности отнесения заявленного предложения к объектам, охраняемым в качестве изобретения, проведение информационного поиска в отношении заявленного изобретения для определения уровня техники, проверку соответствия заявленного объекта (объектов) требованию единства изобретения и условиям патентоспособности,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Патентного Закона Республики Казахстан от 16 июля 1999 года, и осуществляется при условии оплаты экспертизы заявки по существу.</w:t>
      </w:r>
    </w:p>
    <w:bookmarkEnd w:id="205"/>
    <w:bookmarkStart w:name="z22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Экспертиза заявки по существу проводится при условии предоставления в экспертную организацию документа, подтверждающего оплату экспертизы заявки по существу в течение трех месяцев с даты направления уведомления о результате формальной экспертизы.</w:t>
      </w:r>
    </w:p>
    <w:bookmarkEnd w:id="206"/>
    <w:bookmarkStart w:name="z22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неоплате экспертизы по существу заявление считается отозванной.</w:t>
      </w:r>
    </w:p>
    <w:bookmarkEnd w:id="207"/>
    <w:bookmarkStart w:name="z22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период проведения экспертизы заявки по существу экспертная организация вправе направить запрос и запросить у услугополучателя дополнительные материалы, без которых проведение экспертизы невозможно, в том числе измененную формулу изобретения.</w:t>
      </w:r>
    </w:p>
    <w:bookmarkEnd w:id="208"/>
    <w:bookmarkStart w:name="z23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услугополучатель не представит в установленный срок запрашиваемые материалы или ходатайство о продлении установленного срока, заявка считается отозванной.</w:t>
      </w:r>
    </w:p>
    <w:bookmarkEnd w:id="209"/>
    <w:bookmarkStart w:name="z23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Срок, пропущенный услугополучателем на представление ответа на запрос экспертизы и дополнительных материалов на стадии формальной экспертизы и экспертизы по существу, оплаты за проведение экспертизы по существу, может быть восстановлен экспертной организацией при представлении документа об оплате восстановления пропущенного срока. Ходатайство о восстановлении срока подается услугополучателем не позднее двенадцати месяцев со дня истечения пропущенного срока. Такое ходатайство представляется в экспертную организацию одновременно с запрашиваемыми экспертизой материалами.</w:t>
      </w:r>
    </w:p>
    <w:bookmarkEnd w:id="210"/>
    <w:bookmarkStart w:name="z23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ответа на запрос или дополнительных материалов на стадии формальной экспертизы и экспертизы по существу, продлевается по ходатайству услугополучателя, поданному до истечения установленного срока, на срок до шести месяцев.</w:t>
      </w:r>
    </w:p>
    <w:bookmarkEnd w:id="211"/>
    <w:bookmarkStart w:name="z23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ходатайству услугополучателя экспертиза заявки на выдачу патента на изобретение проводится в ускоренном виде, если заявляемое изобретение относится к объектам, для которых предусмотрены благоприятные условия патентования. </w:t>
      </w:r>
    </w:p>
    <w:bookmarkEnd w:id="212"/>
    <w:bookmarkStart w:name="z23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вправе до выдачи соответствующего заключения экспертной организации по заявке на изобретение преобразовать ее в заявку на полезную модель путем подачи соответствующего ходатайства. В случае преобразования заявки на изобретение в заявку на полезную модель государственная услуга предоставляется в соответствии с положениями стандарта "Выдача патента на полезную модель".</w:t>
      </w:r>
    </w:p>
    <w:bookmarkEnd w:id="213"/>
    <w:bookmarkStart w:name="z23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 результате экспертизы заявки по существу экспертная организация установит, что заявленное предложение в испрашиваемом услугополучателем объеме правовой охраны соответствует условиям патентоспособности изобретения, выдается положительное заключение экспертной организации на патент с формулой изобретения, согласованной с услугополучателем, с указанием установленного приоритета.</w:t>
      </w:r>
    </w:p>
    <w:bookmarkEnd w:id="214"/>
    <w:bookmarkStart w:name="z23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пяти рабочих дней после вынесения заключения экспертная организация направляет заключение об отказе или выдаче патента на изобретение услугодателю.</w:t>
      </w:r>
    </w:p>
    <w:bookmarkEnd w:id="215"/>
    <w:bookmarkStart w:name="z23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десяти рабочих дней с момента поступления заключения экспертной организации принимает решение о выдаче или об отказе в выдаче патента на изобретение и в течении двух рабочих дней направляет в экспертную организацию, для дальнейшего направления услугополучателю.</w:t>
      </w:r>
    </w:p>
    <w:bookmarkEnd w:id="216"/>
    <w:bookmarkStart w:name="z23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уполномоченного органа о выдаче патента на изобретение экспертная организация в течение десяти рабочих дней направляет услугополучателю уведомление о принятии решения уполномоченным органом о выдаче патента и заключение экспертной организации, с указанием необходимости представления в экспертную организацию платежных документов, подтверждающих оплату за подготовку к выдаче патента и публикацию, а также оплату государственной пошлины.</w:t>
      </w:r>
    </w:p>
    <w:bookmarkEnd w:id="217"/>
    <w:bookmarkStart w:name="z23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месяцев с даты направления услугополучателю уведомления о принятии уполномоченным органом решения о выдаче патента услугополучатель представляет в экспертную организацию документ, подтверждающий соответствующую оплату за подготовку к выдаче патента и публикацию, а также оплату государственной пошлины. При непредставлении указанных документов срок оплаты может быть восстановлен в течение трех месяцев при условии представления документа об оплате восстановления пропущенного срока. В противном случае заявка считается отозванной, делопроизводство по заявке прекращается, о чем услугополучатель уведомляется в месячный срок с даты истечения срока восстановления.</w:t>
      </w:r>
    </w:p>
    <w:bookmarkEnd w:id="218"/>
    <w:bookmarkStart w:name="z24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вносит сведения в Государственный реестр изобретений, осуществляет подготовку патента, Управление подготовки патентной документации и публикации публикует в бюллетене сведения о выдаче патента на изобретение.</w:t>
      </w:r>
    </w:p>
    <w:bookmarkEnd w:id="219"/>
    <w:bookmarkStart w:name="z24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услугополучателю нарочно или через почтовую службу.</w:t>
      </w:r>
    </w:p>
    <w:bookmarkEnd w:id="220"/>
    <w:bookmarkStart w:name="z24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2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24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патента на селекционное достижение", утвержденном указанным приказом:</w:t>
      </w:r>
    </w:p>
    <w:bookmarkEnd w:id="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4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Результатом оказания государственной услуги является выдача патента на селекционное достижение, зарегистрированного в Государственном реестре селекционных достижений, выдаваемый на бумажном носителе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3"/>
    <w:bookmarkStart w:name="z24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– уведомление в "личный кабинет" в форме электронного документа с указанием даты и места получения результата государственной услуги, удостоверенного электронной цифровой подписью уполномоченного лица услугодателя.</w:t>
      </w:r>
    </w:p>
    <w:bookmarkEnd w:id="224"/>
    <w:bookmarkStart w:name="z248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бумажная.";</w:t>
      </w:r>
    </w:p>
    <w:bookmarkEnd w:id="2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5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 Процедуры (действия), входящие в состав процесса оказания государственной услуги:</w:t>
      </w:r>
    </w:p>
    <w:bookmarkEnd w:id="226"/>
    <w:bookmarkStart w:name="z25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прием и присвоение входящего номера в автоматизированной информационной системе "Национальный институт интеллектуальной собственности" (далее – АИС "НИИС") управлением по учету корреспонденции и архива экспертной организации (далее – канцелярия);</w:t>
      </w:r>
    </w:p>
    <w:bookmarkEnd w:id="227"/>
    <w:bookmarkStart w:name="z25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и формирование материалов заявки управлением регистрации заявок и учета оплат экспертной организации;</w:t>
      </w:r>
    </w:p>
    <w:bookmarkEnd w:id="228"/>
    <w:bookmarkStart w:name="z25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проведение предварительной экспертизы управлением формальной экспертизы заявок на изобретения и селекционных достижений;</w:t>
      </w:r>
    </w:p>
    <w:bookmarkEnd w:id="229"/>
    <w:bookmarkStart w:name="z25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в Государственную комиссию Министерства сельского хозяйства Республики Казахстан (далее – Госкомиссия) на проведение проверки правильности предложенного наименования;</w:t>
      </w:r>
    </w:p>
    <w:bookmarkEnd w:id="230"/>
    <w:bookmarkStart w:name="z25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вынесение предварительного заключения экспертной организации;</w:t>
      </w:r>
    </w:p>
    <w:bookmarkEnd w:id="231"/>
    <w:bookmarkStart w:name="z25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экспертного заключения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232"/>
    <w:bookmarkStart w:name="z25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при принятии решения о дальнейшем рассмотрении заявки, направление копии материалов заявки в Госкомиссии экспертной организацией для проведения экспертизы на патентоспособность Госкомиссиями;</w:t>
      </w:r>
    </w:p>
    <w:bookmarkEnd w:id="233"/>
    <w:bookmarkStart w:name="z25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проведение экспертизы заявления на патентоспособность Госкомиссиями;</w:t>
      </w:r>
    </w:p>
    <w:bookmarkEnd w:id="234"/>
    <w:bookmarkStart w:name="z25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рассмотрение заключений Госкомиссии на патентоспособность управлением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235"/>
    <w:bookmarkStart w:name="z26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 принятии решения о выдаче патента направление уведомления о необходимости произведения оплаты за подготовку документов к выдаче патента и публикацию сведений, а также государственной пошлины управлением подготовки патентной документации и публикации экспертной организации;</w:t>
      </w:r>
    </w:p>
    <w:bookmarkEnd w:id="236"/>
    <w:bookmarkStart w:name="z26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после предоставления услугополучателем соответствующих оплат в экспертную организацию внесение сведений о результатах государственной услуги в государственный реестр селекционных достижений, подготовка и направление патента осуществляется управлением государственных реестров экспертной организации, публикация сведений о выдаче патента в официальном бюллетене осуществляется управлением подготовки патентной документации и публикации экспертной организации;</w:t>
      </w:r>
    </w:p>
    <w:bookmarkEnd w:id="237"/>
    <w:bookmarkStart w:name="z26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 принятии решения об отказе в выдаче патента, направление мотивированного ответа об отказе в оказании государственной услуги услугополучателю.</w:t>
      </w:r>
    </w:p>
    <w:bookmarkEnd w:id="238"/>
    <w:bookmarkStart w:name="z26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"Выдача патента на селекционное достижение"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bookmarkEnd w:id="239"/>
    <w:bookmarkStart w:name="z26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0"/>
    <w:bookmarkStart w:name="z26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экспертной организации;</w:t>
      </w:r>
    </w:p>
    <w:bookmarkEnd w:id="241"/>
    <w:bookmarkStart w:name="z26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управление регистрации заявок и учета оплат;</w:t>
      </w:r>
    </w:p>
    <w:bookmarkEnd w:id="242"/>
    <w:bookmarkStart w:name="z26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формальной экспертизы заявок на изобретения и селекционных достижений;</w:t>
      </w:r>
    </w:p>
    <w:bookmarkEnd w:id="243"/>
    <w:bookmarkStart w:name="z26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промышленной собственности Департамента по правам интеллектуальной собственности Министерства юстиции Республики Казахстан;</w:t>
      </w:r>
    </w:p>
    <w:bookmarkEnd w:id="244"/>
    <w:bookmarkStart w:name="z26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Госкомиссии;</w:t>
      </w:r>
    </w:p>
    <w:bookmarkEnd w:id="245"/>
    <w:bookmarkStart w:name="z27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подготовки патентной документации и публикации экспертной организации (при принятии положительного решения);</w:t>
      </w:r>
    </w:p>
    <w:bookmarkEnd w:id="246"/>
    <w:bookmarkStart w:name="z27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государственных реестров.</w:t>
      </w:r>
    </w:p>
    <w:bookmarkEnd w:id="247"/>
    <w:bookmarkStart w:name="z27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и работниками услугодателя:</w:t>
      </w:r>
    </w:p>
    <w:bookmarkEnd w:id="248"/>
    <w:bookmarkStart w:name="z27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канцелярия принимает заявление и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 услугополучателя, при необходимости выдает ему уведомление с присвоением входящего номера и указанием даты и времени приема заявки, и в течение рабочего передает принятые документы в управление регистрации заявок и учета оплат экспертной организации для регистрации и зачтения оплат. Зачтение оплат за услуги экспертной организации в АИС "НИИС" при оказании государственной услуги осуществляется управлением регистрации заявок и учета оплат экспертной организации. После регистрации, формирования заявки и зачтения оплат, ее материалы направляются для проведения экспертизы в управление формальной экспертизы заявок на изобретения и селекционных достижений.</w:t>
      </w:r>
    </w:p>
    <w:bookmarkEnd w:id="249"/>
    <w:bookmarkStart w:name="z27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проведения предварительной экспертизы проверяются наличие документов и соблюдение установленных требований к ним, устанавливается дата приоритета заявки, проверка правильности предложенного наименования селекционного достижения Госкомиссиями.</w:t>
      </w:r>
    </w:p>
    <w:bookmarkEnd w:id="250"/>
    <w:bookmarkStart w:name="z27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заявка не удовлетворяет требованиям к данным документам, экспертная организация направляет запрос услугополучателю с изложением данных замечаний и предлагает представить недостающие и (или) исправленные документы (сведения) в течение двух месяцев с даты направления такого запроса. При непредставлении услугополучателем запрошенных и (или) исправленных документов (сведений) в установленный срок, экспертная организация выносит экспертное заключение об отрицательном результате. </w:t>
      </w:r>
    </w:p>
    <w:bookmarkEnd w:id="251"/>
    <w:bookmarkStart w:name="z27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предварительной экспертизой установлено, что заявление соответствует установленным требованиям, то экспертная организация выносит экспертное заключение о положительном результате.</w:t>
      </w:r>
    </w:p>
    <w:bookmarkEnd w:id="252"/>
    <w:bookmarkStart w:name="z27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пяти рабочих дней после вынесения заключения экспертная организация направляет экспертное заключение об отрицательном результате или экспертное заключение о положительном результате предварительной экспертизы услугодателю.</w:t>
      </w:r>
    </w:p>
    <w:bookmarkEnd w:id="253"/>
    <w:bookmarkStart w:name="z27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десяти рабочих дней с момента поступления заключения экспертной организации принимает решение об отказе в дальнейшем рассмотрении или о дальнейшем рассмотрении заявки на выдачу патента на селекционное достижение и направляет в экспертную организацию, для дальнейшего направления услугополучателю и в Госкомиссию для проведения экспертизы на патентоспособность.</w:t>
      </w:r>
    </w:p>
    <w:bookmarkEnd w:id="254"/>
    <w:bookmarkStart w:name="z27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организация, в месячный срок с момента поступления решения об отказе в дальнейшем рассмотрении заявки, или в течение десяти рабочих дней с момента поступления решения о дальнейшем рассмотрении заявки уведомляет услугополучателя и направляет материалы заявки в Госкомиссию для проведения экспертизы на патентоспособность.</w:t>
      </w:r>
    </w:p>
    <w:bookmarkEnd w:id="255"/>
    <w:bookmarkStart w:name="z28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и публикации публикуют сведения в бюллетене о заявках на выдачу патента на селекционное достижение, по которым в результате предварительной экспертизы вынесено положительное решение.</w:t>
      </w:r>
    </w:p>
    <w:bookmarkEnd w:id="256"/>
    <w:bookmarkStart w:name="z28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соответствии селекционного достижения условиям патентоспособности, Госкомиссии составляют заключение на выдачу патента с </w:t>
      </w:r>
      <w:r>
        <w:rPr>
          <w:rFonts w:ascii="Times New Roman"/>
          <w:b w:val="false"/>
          <w:i w:val="false"/>
          <w:color w:val="000000"/>
          <w:sz w:val="28"/>
        </w:rPr>
        <w:t>описанием селекционного достижения или при проведении экспертизы установлено, что селекционное достижение не отвечает требованиям патентоспособности, Госкомиссии составляют заключение об отказе в выдаче патента и направляют его в экспертную организацию.</w:t>
      </w:r>
    </w:p>
    <w:bookmarkEnd w:id="257"/>
    <w:bookmarkStart w:name="z28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рабочих дней после поступления заключения Госкомиссии, экспертная организация направляет заключения услугодателю.</w:t>
      </w:r>
    </w:p>
    <w:bookmarkEnd w:id="258"/>
    <w:bookmarkStart w:name="z28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десяти рабочих дней с момента поступления заключения Госкомиссии принимает решение о выдаче или об отказе в выдаче патента на селекционное достижение и в течении двух рабочих дней направляет в экспертную организацию, для дальнейшего направления услугополучателю.</w:t>
      </w:r>
    </w:p>
    <w:bookmarkEnd w:id="259"/>
    <w:bookmarkStart w:name="z28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услугодателя о выдаче патента на селекционное достижение, экспертная организация в течение десяти рабочих дней направляет услугополучателю уведомление о принятии решения услугодателем о выдаче патента, с указанием необходимости представления в экспертную организацию платежных документов, подтверждающих оплату за подготовку к выдаче патента и публикацию, а также оплату государственной пошлины.</w:t>
      </w:r>
    </w:p>
    <w:bookmarkEnd w:id="260"/>
    <w:bookmarkStart w:name="z28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месяцев с даты направления услугополучателю уведомления о принятии уполномоченным органом решения о выдаче патента услугополучатель представляет в экспертную организацию документ, подтверждающий соответствующую оплату за подготовку к выдаче патента и публикацию, а также оплату государственной пошлины. При непредставлении указанных документов срок оплаты может быть восстановлен в течение трех месяцев при условии представления документа об оплате восстановления пропущенного срока. В противном случае заявление считается отозванной, делопроизводство по заявке прекращается, о чем услугополучатель уведомляется в течение десяти рабочих дней с даты истечения срока восстановления.</w:t>
      </w:r>
    </w:p>
    <w:bookmarkEnd w:id="261"/>
    <w:bookmarkStart w:name="z28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государственных реестров на основании решения услугодателя при условии предоставления услугополучателем соответствующих оплат в экспертную организацию вносит сведения в Государственный реестр селекционных достижений, осуществляет подготовку патента, Управление подготовки патентной документации и публикации публикует в бюллетене сведения о выдаче патента на селекционное достижение.</w:t>
      </w:r>
    </w:p>
    <w:bookmarkEnd w:id="262"/>
    <w:bookmarkStart w:name="z28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организация осуществляет выдачу результата оказания государственной услуги услугополучателю нарочно или через почтовую службу.</w:t>
      </w:r>
    </w:p>
    <w:bookmarkEnd w:id="263"/>
    <w:bookmarkStart w:name="z28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функционального взаимодействия между структурными подразделениями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2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29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Департаменту по правам интеллектуальной собственности Министерства юстиции Республики Казахстан обеспечить:</w:t>
      </w:r>
    </w:p>
    <w:bookmarkEnd w:id="265"/>
    <w:bookmarkStart w:name="z29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266"/>
    <w:bookmarkStart w:name="z29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267"/>
    <w:bookmarkStart w:name="z29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размещение настоящего приказа на официальном интернет-ресурсе Министерства юстиции Республики Казахстан.</w:t>
      </w:r>
    </w:p>
    <w:bookmarkEnd w:id="268"/>
    <w:bookmarkStart w:name="z29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Контроль за исполнением настоящего приказа возложить на курирующего заместителя Министра юстиции Республики Казахстан.</w:t>
      </w:r>
    </w:p>
    <w:bookmarkEnd w:id="269"/>
    <w:bookmarkStart w:name="z29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2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юстиции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Бекетаев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договоров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уступке прав на товарный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 и объекты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собственности"</w:t>
            </w:r>
          </w:p>
        </w:tc>
      </w:tr>
    </w:tbl>
    <w:bookmarkStart w:name="z300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271"/>
    <w:bookmarkStart w:name="z30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договоров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уступке прав на товарный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 и объекты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собственности"</w:t>
            </w:r>
          </w:p>
        </w:tc>
      </w:tr>
    </w:tbl>
    <w:bookmarkStart w:name="z304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273"/>
    <w:bookmarkStart w:name="z30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лицензионных,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сублицензионных договоров"</w:t>
            </w:r>
          </w:p>
        </w:tc>
      </w:tr>
    </w:tbl>
    <w:bookmarkStart w:name="z308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275"/>
    <w:bookmarkStart w:name="z30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лицензионных,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сублицензионных договоров"</w:t>
            </w:r>
          </w:p>
        </w:tc>
      </w:tr>
    </w:tbl>
    <w:bookmarkStart w:name="z312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277"/>
    <w:bookmarkStart w:name="z31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товарного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знака"</w:t>
            </w:r>
          </w:p>
        </w:tc>
      </w:tr>
    </w:tbl>
    <w:bookmarkStart w:name="z316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"Регистрация товарного знака" при обращении к услугодателю</w:t>
      </w:r>
    </w:p>
    <w:bookmarkEnd w:id="279"/>
    <w:bookmarkStart w:name="z31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товарного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знака"</w:t>
            </w:r>
          </w:p>
        </w:tc>
      </w:tr>
    </w:tbl>
    <w:bookmarkStart w:name="z320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281"/>
    <w:bookmarkStart w:name="z32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товарного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знака"</w:t>
            </w:r>
          </w:p>
        </w:tc>
      </w:tr>
    </w:tbl>
    <w:bookmarkStart w:name="z324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283"/>
    <w:bookmarkStart w:name="z32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пользования наименованием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места происхождения товара"</w:t>
            </w:r>
          </w:p>
        </w:tc>
      </w:tr>
    </w:tbl>
    <w:bookmarkStart w:name="z328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"Регистрация права пользования наименованием места происхождения товара" при обращении к услугодателю</w:t>
      </w:r>
    </w:p>
    <w:bookmarkEnd w:id="285"/>
    <w:bookmarkStart w:name="z32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пользования наименованием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места происхождения товара"</w:t>
            </w:r>
          </w:p>
        </w:tc>
      </w:tr>
    </w:tbl>
    <w:bookmarkStart w:name="z332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287"/>
    <w:bookmarkStart w:name="z33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пользования наименованием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места происхождения товара"</w:t>
            </w:r>
          </w:p>
        </w:tc>
      </w:tr>
    </w:tbl>
    <w:bookmarkStart w:name="z336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289"/>
    <w:bookmarkStart w:name="z33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патента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промышленный образец"</w:t>
            </w:r>
          </w:p>
        </w:tc>
      </w:tr>
    </w:tbl>
    <w:bookmarkStart w:name="z340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291"/>
    <w:bookmarkStart w:name="z34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патента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промышленный образец"</w:t>
            </w:r>
          </w:p>
        </w:tc>
      </w:tr>
    </w:tbl>
    <w:bookmarkStart w:name="z344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293"/>
    <w:bookmarkStart w:name="z34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патента на полезную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модель"</w:t>
            </w:r>
          </w:p>
        </w:tc>
      </w:tr>
    </w:tbl>
    <w:bookmarkStart w:name="z348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295"/>
    <w:bookmarkStart w:name="z34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патента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полезную модель"</w:t>
            </w:r>
          </w:p>
        </w:tc>
      </w:tr>
    </w:tbl>
    <w:bookmarkStart w:name="z352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297"/>
    <w:bookmarkStart w:name="z35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патента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изобретение"</w:t>
            </w:r>
          </w:p>
        </w:tc>
      </w:tr>
    </w:tbl>
    <w:bookmarkStart w:name="z356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299"/>
    <w:bookmarkStart w:name="z35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патента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изобретение"</w:t>
            </w:r>
          </w:p>
        </w:tc>
      </w:tr>
    </w:tbl>
    <w:bookmarkStart w:name="z360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301"/>
    <w:bookmarkStart w:name="z36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патента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селекционное достижение"</w:t>
            </w:r>
          </w:p>
        </w:tc>
      </w:tr>
    </w:tbl>
    <w:bookmarkStart w:name="z364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между структурными подразделениями</w:t>
      </w:r>
    </w:p>
    <w:bookmarkEnd w:id="303"/>
    <w:bookmarkStart w:name="z36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2018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патента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селекционное достижение"</w:t>
            </w:r>
          </w:p>
        </w:tc>
      </w:tr>
    </w:tbl>
    <w:bookmarkStart w:name="z368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через портал "электронного правительства"</w:t>
      </w:r>
    </w:p>
    <w:bookmarkEnd w:id="305"/>
    <w:bookmarkStart w:name="z36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