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09409" w14:textId="fc094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акта по результатам наложения (снятия) средств идентификации на приборы учета товаров, перемещаемых трубопроводным транспортом или по линиям электропередачи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20 февраля 2018 года № 246. Зарегистрирован в Министерстве юстиции Республики Казахстан 3 марта 2018 года № 16494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375 Кодекса Республики Казахстан от 26 декабря 2017 года "О таможенном регулировании в Республике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 по результатам наложения (снятия) средств идентификации на приборы учета товаров, перемещаемых трубопроводным транспортом или по линиям электропередачи.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законодательном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2018 года № 246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по результатам наложения (снятия) средств идентификации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приборы учета товаров, перемещаемых трубопроводным транспортом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по линиям электропередачи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составили настоящий акт о том, что "________"_________________20_____года на______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 произведено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наложение / снятие средств идентификации.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основании обращения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наименование энергоснабжающей организации, дата и № письма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Причина снятия пломб органа государственных доходов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2"/>
        <w:gridCol w:w="1435"/>
        <w:gridCol w:w="1435"/>
        <w:gridCol w:w="1692"/>
        <w:gridCol w:w="1692"/>
        <w:gridCol w:w="1436"/>
        <w:gridCol w:w="2918"/>
      </w:tblGrid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учета и средств измерения</w:t>
            </w:r>
          </w:p>
          <w:bookmarkEnd w:id="10"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прибора и класс точности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прибора на момент пломбирования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Оттиск снятой пломбы органа государственных доходов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прибора на момент снятия пломбы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Оттиск пломбы органа государственных доходов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пломб органа государственных доходов (наложенной/ снятой)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Вышеуказанные расчетные счетчики находятся под таможенным контролем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наименование органа государственных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Служебный телефон ________________________№ телефона:__________________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наименование       телефон оперативного дежурного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органа государственных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 __________________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(должность должностного лица органа       (подпись, личная       Ф.И.О.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государственных доходов)             номерная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 _________________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 представителя энергообъекта) (подпись, личная       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номерная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 _________________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 представителя энергообъекта) (подпись, личная       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номерная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Вскрытие пломб и вскрытие счетчиков необходимо производить с уведомления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руководства органа государственных доходов и в присутствии должностного лица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государственных доходов.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            Ф.И.О. (при его наличии)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