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53f8c" w14:textId="f153f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образования и науки Республики Казахстан от 8 февраля 2018 года № 43. Зарегистрирован в Министерстве юстиции Республики Казахстан 23 февраля 2018 года № 16420.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44 Закона Республики Казахстан от 27 июля 2007 года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образования и науки Республики Казахстан от 27 июля 2017 года № 355 "Об утверждении Типовых правил организации работы Попечительского совета и порядок его избрания в организациях образования" (зарегистрирован в Реестре государственной регистрации нормативных правовых актов под № 15584, опубликован в Эталонном контрольном банке нормативных правовых актов 7 сентября 2017 года)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Типовых 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работы Попечительского совета и порядок его избрания в организациях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"14. Попечительский совет организации образования: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осуществляет общественный контроль за соблюдением прав обучающихся и воспитанников организации образования, а также за расходованием благотворительной помощи, поступающих на счет образовательных учреждений;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вырабатывает предложения о внесении изменений и/или дополнений в устав организации образования;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вырабатывает рекомендации по приоритетным направлениям развития организации образования;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вырабатывает предложения по совершенствованию мер по вопросам устройства детей-сирот и детей, оставшихся без попечения родителей в семьи казахстанских граждан;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участвует в распределении финансовых средств, поступивших в организацию образования в виде благотворительной помощи и принимает решение о его целевом расходовании;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вырабатывает предложения при формировании бюджета организации образования;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вносит предложения уполномоченному органу соответствующей отрасли или местному исполнительному органу в области образования об устранении выявленных Попечительским советом недостатков в работе организации образования;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согласовывает и выносит протокольное решение по итогам собеседования с кандидатами на занятие вакантной должности руководителя организации среднего образования;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заслушивает отчеты руководителя организации образования о деятельности организации образования, в том числе о качественном предоставлении образовательных услуг, об использовании благотворительной помощи и принимаемых мерах по устройству детей-сирот и детей, оставшихся без попечения родителей в семьи казахстанских граждан;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участвует в конференциях, совещаниях, семинарах по вопросам деятельности организаций образования;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знакомится с деятельностью организации образования, условиями предоставленными обучающимся и воспитанникам организации образования, проводят с ними беседу в присутствии психолога организации образования;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Работники (структурные подразделения) организации образования оказывают содействие в предоставлении информации по вопросам, относящимся к компетенции Попечительского совета.".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дошкольного и среднего образования Министерства образования и науки Республики Казахстан (Каринова Ш.Т.) в установленном законодательством порядке обеспечить: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приказа в Министерстве юстиции Республики Казахстан; 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направление его копии на официальное опубликование в периодические печатные издания;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приказа на интернет-ресурсе Министерства образования и науки Республики Казахстан после его официального опубликования;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и международного сотрудничества Министерства образования и науки Республики Казахстан сведений об исполнении мероприятий, предусмотренных подпунктами 1), 2), 3) и 4) настоящего пункта.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вице-министра образования и науки Республики Казахстан Аймагамбетова А.К.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образования и науки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Сагадиев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Заместитель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Премьер-Министра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–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сельского хозяйства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 У.Шукеев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февраля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финансов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 Б.Султанов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февраля 2018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"СОГЛАСОВАНО"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Министр культуры и спорта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 А. Мухамедиулы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8 февраля 2018 год</w:t>
      </w:r>
    </w:p>
    <w:bookmarkEnd w:id="2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