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62fc" w14:textId="67c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14 марта 2017 года № 114 "Об утверждении стандарта государственной услуги "Выдача справки лицам, не завершившим высшее и послевузовское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2018 года № 10. Зарегистрирован в Министерстве юстиции Республики Казахстан 13 февраля 2018 года № 16353. Утратил силу приказом Министра образования и науки Республики Казахстан от 31 декабря 2019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31.12.2019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114 "Об утверждении стандарта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Республики Казахстан под № 15080, опубликован 18 мая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образование", утвержденный приложением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Сағадиев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высшее и послевузовское образование"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высшее и послевузовское образование"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высшего и послевузовского образования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10 (десять) рабочих дней, не по месту нахождения услугодателя – 15 (пятнадцать) рабочих дней.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Государственной корпорации –15 (пятнадцать)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у услугодателя – 30 (тридцать) минут, в Государственной корпорации – 15 (пятнадцать) минут.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лицам, не завершившим высшее и послевузовское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(зарегистрированный в Реестре государственной регистрации нормативных правовых актов под № 5717).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часов до 14.00 часов;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(либо его законного представителя) о предоставлении справки лицам, не завершившим высшее и послевузовское образование на имя руководителя организации высшего и послевузовского образования по форме согласно приложению 1 к настоящему стандарту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(штамп, входящий номер и дата) с указанием фамилии и инициалов лица, принявшего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(либо его законного представителя) о предоставлении справки лицам, не завершившим высшее и послевузовское образование на имя руководителя организации высшего и послевузовского образования по форме согласно приложению 1 к настоящему стандарту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выдает расписку об отказе в приеме документов в произвольной форме;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14 настоящего стандарта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производиться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лицам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услугополучателя ________курса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группы_________________________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 специальности________________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форма обучения________________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год поступления________________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год отчисления_________________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при изменении фамилии (имени,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контактные данные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мне справку о не завершении высшего (или послевузовского)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"______"_______________20___года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фамилия имя, отчество (при его наличии) услугополучателя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согласно документу, удостоверяющему личность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лицам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высшее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образование"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корпорации)       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