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10dde" w14:textId="6710d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документа, подтверждающего резидентство, и справки о суммах полученных доходов из источников в Республике Казахстан и удержанных (уплаченных) налогов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19 января 2018 года № 38. Зарегистрирован в Министерстве юстиции Республики Казахстан 7 февраля 2018 года № 16322. Утратил силу приказом Министра финансов Республики Казахстан от 12 ноября 2025 года № 694.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утратил силу приказом Министра финансов РК от 12.11.2025 </w:t>
      </w:r>
      <w:r>
        <w:rPr>
          <w:rFonts w:ascii="Times New Roman"/>
          <w:b w:val="false"/>
          <w:i w:val="false"/>
          <w:color w:val="ff0000"/>
          <w:sz w:val="28"/>
        </w:rPr>
        <w:t>№ 694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ff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218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676 Кодекса Республики Казахстан от 25 декабря 2017 года "О налогах и других обязательных платежах в бюджет" (Налоговый кодекс)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документа, подтверждающего резидентство,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справки о суммах полученных доходов из источников в Республике Казахстан и удержанных (уплаченных) налогов,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(Тенгебаев А.М.)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января 2018 года № 38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(Бланк)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Документ, подтверждающий резидентство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Certificate of residence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Компетентный орган Республики Казахстан подтверждает, что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 является резидентом Республики Казахстан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"___"___________20___года с присвоением индивидуального идентификационного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номера/бизнес идентификационного номера (ИИН/БИН) 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Competent authority of the Republic of Kazakhstan certifies that ______________ is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resident of the Republic of Kazakhstan since "___"___________20___ with assignment of the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identification number 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Настоящий документ, подтверждающий резидентство, выдан для применения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положений международного договора об избежании двойного налогообложения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предотвращении уклонения от уплаты налогов на доход и капитал, заключенного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Республикой Казахстан с________________________________________________________/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иных целей 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(указать для каких целей)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The certificate of residence is issued for the application of the Convention between the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Republic of Kazakhstan and __________________________ for the avoidance of double taxation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and the prevention of fiscal evasion with respect to taxes on income and capital/ for other purposes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(specify)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Данный документ, подтверждающий резидентство, выдан на _______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The certificate of residence is issued for 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Должность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Position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Ф.И.О. (при его наличии)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Name, Surname, Middle name if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it is available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                                          Подпись______________________________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Seal                                          Signature______________________________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Дата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"___" _________________ ______года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      Date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"___" ___________________ 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2018 года № 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– в редакции приказа Министра финансов РК от 02.04.2021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(Бланк)</w:t>
      </w:r>
    </w:p>
    <w:bookmarkEnd w:id="11"/>
    <w:p>
      <w:pPr>
        <w:spacing w:after="0"/>
        <w:ind w:left="0"/>
        <w:jc w:val="both"/>
      </w:pPr>
      <w:bookmarkStart w:name="z22" w:id="12"/>
      <w:r>
        <w:rPr>
          <w:rFonts w:ascii="Times New Roman"/>
          <w:b w:val="false"/>
          <w:i w:val="false"/>
          <w:color w:val="000000"/>
          <w:sz w:val="28"/>
        </w:rPr>
        <w:t>
         Справка о суммах полученных доходов из источников в Республике Казахстан 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удержанных (уплаченных) налогов за _____ год, _____ квартал, _____месяц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Certificate on amounts of income received from sources in the Republic of Kazakhstan and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amounts of withheld (paid) taxes for _____, year,_____ quarter,_____ month </w:t>
      </w:r>
    </w:p>
    <w:p>
      <w:pPr>
        <w:spacing w:after="0"/>
        <w:ind w:left="0"/>
        <w:jc w:val="both"/>
      </w:pPr>
      <w:bookmarkStart w:name="z23" w:id="13"/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юридического лица-нерезидента, либо физического лица- нерезидента/ Full name of the non-resident legal entity or non-resident natural person: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Категория налогоплательщика/Category of the taxpayer: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Юридическое лицо-нерезидент без постоянного учреждения/non-resident legal entity without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permanent establishment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Юридическое лицо-нерезидент с постоянным учреждением/ non-resident legal entity with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permanent establishment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Физическое лицо-нерезидент/non-resident natural person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Страна резидентства/Country of residence: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налоговой регистрации в стране резидентства/Tax registration number in the country of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residence: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(Полное наименование территориального органа Комитета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финансов Республики Казахстан)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подтверждает уплату налога на прибыль (доходы)/иной объект налогообложения в итоговой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сумме: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(Full name of the territorial authority of State Revenue Committee of the Ministry of Finance of the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Republic of Kazakhstan) certifies that the tax on profits (income)/other subject of taxation has been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paid in the total amount of:__________________________________________________________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валюты/Currency code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дохода Type of income</w:t>
            </w:r>
          </w:p>
          <w:bookmarkEnd w:id="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дохода Amount of income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налога/Name of tax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Ставка налога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Tax rate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удержанного налога Amount of tax withheld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уплаченного налога Amount of tax paid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сумма Total amount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6" w:id="16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(заместитель руководителя) органа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доходов фамилия, имя, отчество (при его наличии)/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Head (deputy head) of state revenue authority (Name, Surname,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Middle name if it is available)________________________________/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Печать/Seal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