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ca74a" w14:textId="01ca7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тарифов на сбор и вывоз твердых бытовых отходов по Чингирлаускому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Чингирлауского районного маслихата Западно-Казахстанской области от 27 октября 2017 года № 16-4. Зарегистрировано Департаментом юстиции Западно-Казахстанской области 13 ноября 2017 года № 4953. Утратило силу решением Чингирлауского районного маслихата Западно-Казахстанской области от 25 ноября 2022 года № 33-2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Чингирлауского районного маслихата Западно-Казахстанской области от 25.11.2022 </w:t>
      </w:r>
      <w:r>
        <w:rPr>
          <w:rFonts w:ascii="Times New Roman"/>
          <w:b w:val="false"/>
          <w:i w:val="false"/>
          <w:color w:val="ff0000"/>
          <w:sz w:val="28"/>
        </w:rPr>
        <w:t>№ 33-2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года, </w:t>
      </w:r>
      <w:r>
        <w:rPr>
          <w:rFonts w:ascii="Times New Roman"/>
          <w:b w:val="false"/>
          <w:i w:val="false"/>
          <w:color w:val="000000"/>
          <w:sz w:val="28"/>
        </w:rPr>
        <w:t>статьей 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 января 2001 года "О местном государственном управлении и самоуправлении в Республике Казахстан",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</w:t>
      </w:r>
      <w:r>
        <w:rPr>
          <w:rFonts w:ascii="Times New Roman"/>
          <w:b w:val="false"/>
          <w:i w:val="false"/>
          <w:color w:val="000000"/>
          <w:sz w:val="28"/>
        </w:rPr>
        <w:t>тарифы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сбор и вывоз твердых бытовых отходов по Чингирлаускому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районного маслихата (С.Шагирову) обеспечить государственную регистрацию данного решения в органах юстиции, его официального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Жазыкбаев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Г.Волкогон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Чингирлауского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октября 2017 года № 16-4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на сбор и вывоз твердых бытовых отходов по Чингирлаускому району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в тенге (без НДС) за 1 месяц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Домовладения благоустроенные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житель/в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неблагоустроенные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житель/в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 и субъекты частного предпринимательства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310,00</w:t>
            </w:r>
          </w:p>
        </w:tc>
      </w:tr>
    </w:tbl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аббревиатуры: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м³ - метр кубический;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НДС - налог на добавленную стоимость.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