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5f32" w14:textId="8755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Таскалинского района в 2017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27 января 2017 года № 10-1. Зарегистрировано Департаментом юстиции Западно-Казахстанской области 10 февраля 2017 года № 4683. Утратило силу решением Таскалинского районного маслихата Западно-Казахстанской области от 12 февраля 2018 года № 21-1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12.02.2018 </w:t>
      </w:r>
      <w:r>
        <w:rPr>
          <w:rFonts w:ascii="Times New Roman"/>
          <w:b w:val="false"/>
          <w:i w:val="false"/>
          <w:color w:val="ff0000"/>
          <w:sz w:val="28"/>
        </w:rPr>
        <w:t>№ 21-1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июля 2005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государственном регулировании развития агропромышленного комплекса и сельских территорий"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 февраля 2009 года № 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 ноября 2014 года № 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Министерстве юстиции Республики Казахстан 9 декабря 2014 года № 9946), с учетом потребности в специалистах в области здравоохранения, образования, социального обеспечения, культуры, спорта и агропромышленного комплекса, заявленной акимом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Таскалинского района в 2017 году: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подъемное пособие в сумме, равной семидесятикратному месячному расчетному показателю;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бюджетный кредит для приобретения или строительства жилья – в сумме, не превышающей одну тысячу пятисоткратного размера месячного расчетного показателя.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17 февраля 2016 года № 38-3 "О предоставлении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Таскалинского района в 2016 году" (зарегистрированное в Реестре государственной регистрации нормативных правовых актов № 4288, опубликованное 11 марта 2016 года в информационно-правовой системе "Әділет");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районного маслихата (Ержигитова Т.)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Аманбаев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