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9d3fa4" w14:textId="29d3fa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Сырымскому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Сырымского районного маслихата Западно-Казахстанской области от 27 декабря 2017 года № 22-2. Зарегистрировано Департаментом юстиции Западно-Казахстанской области 18 января 2018 года № 5044. Утратило силу решением Сырымского районного маслихата Западно-Казахстанской области от 19 октября 2018 года № 32-2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Сырымского районного маслихата Западно-Казахстанской области от 19.10.2018 </w:t>
      </w:r>
      <w:r>
        <w:rPr>
          <w:rFonts w:ascii="Times New Roman"/>
          <w:b w:val="false"/>
          <w:i w:val="false"/>
          <w:color w:val="ff0000"/>
          <w:sz w:val="28"/>
        </w:rPr>
        <w:t>№ 32-2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 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Сырымскому району на 2018-2019 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Главному специалисту аппарата Сырымского районного маслихата (А.Орашева) обеспечить государственную регистрацию настоящего решения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решение вводится в действие с 1 января 2018 года.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Т.Даргужиев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Ш.Дуйсенгалиева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Сырымского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 декабря 2017 года №22-2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Сырымскому району на 2018-2019 годы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Сырымскому району на 2018-2019 годы (далее – План) разработан в соответствии с Законами Республики Казахстан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 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Министерстве юстиции Республики Казахстан 28 апреля 2017 года № 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 апреля 2015 года № 3-3/332 "Об утверждении предельно допустимой нормы нагрузки на общую площадь пастбищ" (зарегистрирован в Министерстве юстиции Республики Казахстан 15 мая 2015 года № 11064).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Сырымском районе имеются 12 сельских округов, 38 сельских населенных пунктов.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Сырымского района 1 188 843 га, из них пастбищные земли – 895 671 га, орошаемые земли – 29 897 га.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620 241 га;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140 017 га;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1 794 га;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37 га;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5 103 га;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421 651 га.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– -14; -35°С, в июле +24; +38°С. Средний размер осадков составляет -30 мм, а годовой – 214 мм.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118 видов. Самые распространенные из них зерновые и астроцветные травы.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светлокаштановые, на юге встречаются солончаковые земли. Толщина плодородной почвы 40-50 см.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10 ветеринарных пунктов, 15 для купания животных, 8 пунктов для искусственного осеменения и 36 скотомогильников.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Сырымском районе насчитывается 49 141 голов крупного рогатого скота, 115 715 голов мелкого рогатого скота, 16695 голов лошадей, 54 голов верблюдов и 18 190 птиц.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Сырымскому району имеются всего 895 671 га пастбищных угодий. В черте населенного пункта числится 129 874 га пастбищ, в землях запаса имеются 264 542 га пастбищных угодий.</w:t>
      </w:r>
    </w:p>
    <w:bookmarkEnd w:id="31"/>
    <w:bookmarkStart w:name="z3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435 973 га пастбищных угодий, также крестьянским хозяйствам нужно дополнительно 457 641 га, всего 893 614 га пастбищных угодий.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необходимо рационально выделить пастбищные угодья из государственного фонда и увеличить площади пастбищ за счет земель населенных пунктов, сельскохозяйственного назначения и земель запаса Сырымского района.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для обеспечения ветеринарно-санитарными объектами запланировать строительство мест для купания животных по району, строительство пунктов искусственного осеменения в Алгабасском, Аралтобинском, Буланском, Булдуртинском, Жетыкульском, Елтайском и Талдыбулакском сельских округах.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Сырымскому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</w:t>
      </w:r>
      <w:r>
        <w:br/>
      </w:r>
      <w:r>
        <w:rPr>
          <w:rFonts w:ascii="Times New Roman"/>
          <w:b/>
          <w:i w:val="false"/>
          <w:color w:val="000000"/>
        </w:rPr>
        <w:t>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Сырымскому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Сырымскому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4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</w:t>
      </w:r>
      <w:r>
        <w:br/>
      </w:r>
      <w:r>
        <w:rPr>
          <w:rFonts w:ascii="Times New Roman"/>
          <w:b/>
          <w:i w:val="false"/>
          <w:color w:val="000000"/>
        </w:rPr>
        <w:t>с обозначением внешних и внутренних границ и площадей пастбищ, в том числе сезонных, объектов пастбищной инфраструктуры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5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Сырымскому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2018-2019 годы </w:t>
            </w:r>
          </w:p>
        </w:tc>
      </w:tr>
    </w:tbl>
    <w:bookmarkStart w:name="z4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доступа пастбищепользователей к водоисточникам</w:t>
      </w:r>
      <w:r>
        <w:br/>
      </w:r>
      <w:r>
        <w:rPr>
          <w:rFonts w:ascii="Times New Roman"/>
          <w:b/>
          <w:i w:val="false"/>
          <w:color w:val="000000"/>
        </w:rPr>
        <w:t>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Сырымскому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Сырымскому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5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Сырымскому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 годы</w:t>
            </w:r>
          </w:p>
        </w:tc>
      </w:tr>
    </w:tbl>
    <w:bookmarkStart w:name="z5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</w:t>
      </w:r>
      <w:r>
        <w:br/>
      </w:r>
      <w:r>
        <w:rPr>
          <w:rFonts w:ascii="Times New Roman"/>
          <w:b/>
          <w:i w:val="false"/>
          <w:color w:val="000000"/>
        </w:rPr>
        <w:t>по использованию пастбищ, устанавливающий сезонные маршруты выпаса и передвижения сельскохозяйственных животных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4"/>
        <w:gridCol w:w="1845"/>
        <w:gridCol w:w="3385"/>
        <w:gridCol w:w="3386"/>
        <w:gridCol w:w="820"/>
      </w:tblGrid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Аралтобинский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Булдуртинский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Жымпитинский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Жосалинский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Жетыкульский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Саройский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Шолаканкатинский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 – типчаково – полынных степях – составляет 180-200 дней.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и верблюдов связана с максимальной глубиной снежного покрова с плотностью снега и другими факторами.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С° – показатель Цельсия;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миллиметр;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округ;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ГЛФ – государственный лесной фонд.</w:t>
      </w:r>
    </w:p>
    <w:bookmarkEnd w:id="5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