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c77f" w14:textId="380c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Сырымского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марта 2017 года № 12-5. Зарегистрировано Департаментом юстиции Западно-Казахстанской области 12 апреля 2017 года № 4779. Утратило силу решением Сырымского районного маслихата Западно-Казахстанской области от 6 апреля 2018 года № 25-8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06.04.2018 </w:t>
      </w:r>
      <w:r>
        <w:rPr>
          <w:rFonts w:ascii="Times New Roman"/>
          <w:b w:val="false"/>
          <w:i w:val="false"/>
          <w:color w:val="ff0000"/>
          <w:sz w:val="28"/>
        </w:rPr>
        <w:t>№ 25-8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Республика Казахстан по делам государственной службы и противодействию коррупции от 29 декабря 2016 года № 110 "О некоторых вопросах оценки деятельности административных государственных служащих"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Сырымского районного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государственной регистрации в органах юстиции.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марта 2017 года № 12-5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Сырымского районного маслихата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аппарата Сырымского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Сырымского районного маслихата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 временно нетрудоспособности, проходят оценку в течение 5 рабочих дней после выхода на работу.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главный специалист по кадровой работе аппарата маслихата Сырымского района (далее - главный специалист по кадровой работе) организует работу Комиссии.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по кадровой работе. Секретарь Комиссии по оценке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служащего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главному специалисту по кадровой работе. Второй экземпляр находится у непосредственного руководителя служащего корпуса "Б".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по кадровой работе формирует график проведения оценки по согласованию с председателем Комиссии по оценке.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кадровой работе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 - 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по кадровой работе,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 по кадровой работе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с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129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45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с непосредственным руководителем оценочный лист заверяется служащим корпуса "Б".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по кадровой работе не позднее пяти рабочих дней до заседания Комиссии по оценке по следующей формуле: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565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19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731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Главный специалист по 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кадровой работе предоставляет на заседание Комиссии следующие документы: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рассмотрев результаты квартальных и годовой оценки принимает одно из следующих решений: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главный специалист по кадровой работе в произвольной форме составляется акт об отказе от ознакомления.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кадровой работе.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</w:tr>
    </w:tbl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наличии) _____________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_______________________________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наличии) _____________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_______________________________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</w:tr>
    </w:tbl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наличии) _____________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_______________________________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наличии) _____________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_______________________________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</w:tr>
    </w:tbl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служащего:__________________________________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наличии) _____________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_______________________________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наличии) _____________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_______________________________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</w:tr>
    </w:tbl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 Дата: _____________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наличии), подпись)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 Дата: _____________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наличии), подпись)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________________________________________ Дата: _____________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наличии), подпись)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