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bd98" w14:textId="ecbb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13 марта 2017 года № 83. Зарегистрировано Департаментом юстиции Западно-Казахстанской области 10 апреля 2017 года № 4768. Утратило силу постановлением акимата Сырымского района Западно-Казахстанской области от 29 марта 2018 года № 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Сырымского района Западно-Казахстанской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 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2016 года № 14637)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прилагаемую методику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постановления акимата Сырымского района от 12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бюджета" (зарегистрирован в Реестре государственной регистрации нормативных правовых актов №4385, опубликованное 16 мая 2016 года в информационно-правовой системе "Әділет") и от 13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постановления акимата Сырымского района от 12 апреля 2016 года № 128 "Об утверждении методики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бюджета" (зарегистрирован в Реестре государственной регистрации нормативных правовых актов №4558, опубликованное 6 октября 2016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района (Сарсенов Е.)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руководителя аппарата акима Сырымского района Сарсенова 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2017 года № 83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органов, финансируемых из местного бюджета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2016 года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работы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Оценка исполнения должностных обязанностей складывается из базовых, поощрительных и штрафных баллов.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Для проведения годовой оценки служащий корпуса "Б" направляет для согласования заполненный оценочный лист выполнения индивидуального плана работы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 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 баллов – "неудовлетворительно", от 3 баллов до 3,9 баллов – "удовлетворительно", от 4 баллов до 4,9 баллов – "эффективно", 5 баллов – "превосходно".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 по оценке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по оценке следующие документы: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по оценке рассматривает результаты квартальных и годовой оценки и принимает одно из следующих решений: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_________________________________________________год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дата ____________________________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_________________________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дата ____________________________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_________________________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местного бюджета</w:t>
            </w:r>
          </w:p>
        </w:tc>
      </w:tr>
    </w:tbl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 работы: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6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дата ____________________________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_________________________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5786"/>
        <w:gridCol w:w="2171"/>
        <w:gridCol w:w="2172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  <w:bookmarkEnd w:id="160"/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 по оценке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1"/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2"/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3"/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оценке: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оценке: ________________________ Дата: ___________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оценке: _____________________ Дата: ___________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по оценке: ____________________________ Дата: ___________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