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f12a" w14:textId="f98f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21 декабря 2016 года № 9-3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августа 2017 года № 13-5. Зарегистрировано Департаментом юстиции Западно-Казахстанской области 21 августа 2017 года № 4884. Утратило силу решением Каратобинского районного маслихата Западно-Казахстанской области от 27 марта 2018 года № 17-12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 17-12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21 декабря 2016 года № 9-3 "О районном бюджете на 2017-2019 годы" (зарегистрированное в Реестре государственной регистрации нормативных правовых актов № 4650, опубликованное 23 января 2017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2017-2019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следующем объеме: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3 512 794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276 659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5 265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3 230 816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3 541 774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79 513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102 216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22 703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108 493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финансирование дефицита (использование профицита) бюджета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108 493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102 105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22 703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29 091 тысяча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Учесть в районном бюджете на 2017 год поступления целевых трансфертов и кредитов республиканского бюджета в общей сумме – 322 525 тысяч тенге, в том числе: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- 1 567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- 2 116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- 2 153 тысячи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специалиста жестового языка - 220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- 8 895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- 4 223 тысячи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- 11 572 тысячи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системы водоснабжения населенных пунктов от Каратобинского месторождения до села Ушана Каратобинского района - 187 897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1 777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- 102 105 тысяч тенге;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(Жангазиев Ж.)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 районного маслихата от 7 августа 2017 года № 13-5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 районного маслихата от 21 декабря 2016 года № 9-3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5534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3512794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3541774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специального резерва Правительства Республики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и области общественного порядка и безопасности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подведомственных государственных учреждений и организаций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(или) обустройство инженерно-коммуникационный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-108493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августа 2017 года № 13-5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декабря 2016 года № 9-3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аппарата акима сельских округов по Каратобинскому району на 2017 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82"/>
        <w:gridCol w:w="1119"/>
        <w:gridCol w:w="880"/>
        <w:gridCol w:w="841"/>
        <w:gridCol w:w="795"/>
        <w:gridCol w:w="775"/>
        <w:gridCol w:w="667"/>
        <w:gridCol w:w="595"/>
        <w:gridCol w:w="931"/>
        <w:gridCol w:w="908"/>
        <w:gridCol w:w="241"/>
        <w:gridCol w:w="119"/>
        <w:gridCol w:w="775"/>
        <w:gridCol w:w="53"/>
        <w:gridCol w:w="641"/>
        <w:gridCol w:w="374"/>
        <w:gridCol w:w="641"/>
        <w:gridCol w:w="53"/>
        <w:gridCol w:w="53"/>
        <w:gridCol w:w="641"/>
        <w:gridCol w:w="775"/>
      </w:tblGrid>
      <w:tr>
        <w:trPr/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обеспе-чению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"Организация в экстренных случаях доставки тяжело-больных людей до ближайшей органи-зации здравоох-ранения оказываю-щей врачебную помощь"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"Органи-зация бесплатного подвоза учащихся до школы и обратно в сельской мест-ности"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"Организация сохранения государственного жилищного фонда города районного значения, поселка, села, сельского округа"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"Благоус-тройство и озелене-ние населен-ных пунктов"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ор-гана"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"Реали-зация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сельский округ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Аккозинский сельский округ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Егиндиколскийсельский округ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Жусандойскийсельский округ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 сельский округ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Косколский сельский округ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Саралжинскийсельский округ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Сулыколский сельский округ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