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5aeb2" w14:textId="165ae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Каратобинского районного маслихата от 24 декабря 2013 года № 19-13 "Об утверждении Правил оказания социальной помощи, установления размеров и определения перечня отдельных категорий нуждающихся граждан Каратобинского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7 августа 2017 года № 13-6. Зарегистрировано Департаментом юстиции Западно-Казахстанской области 18 августа 2017 года № 4883. Утратило силу решением Каратобинского районного маслихата Западно-Казахстанской области от 10 апреля 2020 года № 41-2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Каратобинского районного маслихата Западно-Казахстанской области от 10.04.2020 </w:t>
      </w:r>
      <w:r>
        <w:rPr>
          <w:rFonts w:ascii="Times New Roman"/>
          <w:b w:val="false"/>
          <w:i w:val="false"/>
          <w:color w:val="ff0000"/>
          <w:sz w:val="28"/>
        </w:rPr>
        <w:t>№ 41-2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 мая 2013 года № 504 "Об утверждении Типовых правил оказания социальной помощи, установления размеров и определения перечня отдельных категорий нуждающихся граждан",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24 декабря 2013 года № 19-13 "Об утверждении Правил оказания социальной помощи, установления размеров и определения перечня отдельных категорий нуждающихся граждан Каратобинского района" (зарегистрированное в Реестре государственной регистрации нормативных правовых актов № 3416, опубликованное 4 февраля 2014 года в информационно-правовой системе "Әділет") следующее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Каратобинского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 8) следующего содержания: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 Инвалидам и детям инвалидам, направленным на санаторно-курортное лечение в соответствии с индивидуальной программой реабилитации, выплата производится на основании предъявления проездных документов (билетов) в размере стоимости места плацкартного вагона от пункта выезда до места назначения и обратно.".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Каратобинского районного маслихата (Ж.Жангазиев)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2017 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И.Классен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Заместитель акима Западно-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М.Токжанов______________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 августа 2017 года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