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2f4cc" w14:textId="692f4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15 декабря 2017 года № 17-1. Зарегистрировано Департаментом юстиции Западно-Казахстанской области 27 декабря 2017 года № 5011. Утратило силу решением Казталовского районного маслихата Западно-Казахстанской области от 28 февраля 2019 года № 31-4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Казталовского районного маслихата Западно-Казахстанской области от 28.02.2019 </w:t>
      </w:r>
      <w:r>
        <w:rPr>
          <w:rFonts w:ascii="Times New Roman"/>
          <w:b w:val="false"/>
          <w:i w:val="false"/>
          <w:color w:val="ff0000"/>
          <w:sz w:val="28"/>
        </w:rPr>
        <w:t>№ 31-4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6 декабря 2017 года №15-3 "Об областном бюджете на 2018-2020 годы" (зарегистрированное в Реестре государственной регистрации нормативных правовых актов за №4984) Казталовский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7 346 379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1 020 903 тысячи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16 965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1 385 тысяч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6 307 126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7 399 818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58 812 тысячи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93 795 тысяч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34 983 тысячи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-112 251 тысяча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112 251 тысяча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93 795 тысяч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34 983 тысячи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53 439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Казталовского районного маслихата Западно-Казахстанской области от 12.12.2018 </w:t>
      </w:r>
      <w:r>
        <w:rPr>
          <w:rFonts w:ascii="Times New Roman"/>
          <w:b w:val="false"/>
          <w:i w:val="false"/>
          <w:color w:val="000000"/>
          <w:sz w:val="28"/>
        </w:rPr>
        <w:t>№ 28-2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районный бюджет на 2018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ноября 2017 года "О республиканском бюджете 2018-2020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6 декабря 2017 года №15-3 "Об областном бюджете на 2018-2020 годы" (зарегистрированное в Реестре государственной регистрации нормативных правовых актов за №4984)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статью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2018-2020 годы".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Учесть в районном бюджете на 2018 год поступление целевых трансфертов и кредитов из вышестоящего бюджета: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 республиканского бюджета в общей сумме – 1 243 920 тысяч тенге: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– 14 485 тысяч тенге;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– 15 873 тысячи тенге;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инвалидов обязательными гигиеническими средствами – 7 743 тысячи тенге;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услуг специалиста жестового языка – 382 тысячи тенге;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расширение перечня технических вспомогательных средств – 2 298 тысяч тенге;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адресную социальную помощь – 67 851 тысяча тенге;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консультантов по социальной работе и ассистентов в центрах занятости населения – 12 437 тысяч тенге;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 за замещение на период обучения основного сотрудника – 2 416 тысяч тенге;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учителям, прошедшим стажировку по языковым курсам – 1 739 тысяч тенге;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системы водоснабжения села Жалпактал – 37 900 тысяч тенге;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водоснабжение сел Талдыапан, Сарыкудык, Кайшакудык и Кособа – 402 539 тысяч тенге;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системы водоснабжения села Акпатер – 91 752 тысячи тенге;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местным исполнительным органам для реализации мер социальной поддержки специалистов – 93 795 тысяч тенге;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 организации образования, реализующим учебные программы начального, основного и общего среднего образования, и возмещение сумм выплаченных по данному направлению расходов – 125 750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 – 22 479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государственных грантов на реализацию новых бизнес идей – 481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автомобильных дорог в селах Жанажол и Жалпактал – 344 000 тысяч тенге;</w:t>
      </w:r>
    </w:p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 областного бюджета в общей сумме 1 066 233 тысячи тенге: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учебников, в связи с введением новых образовательных программ, перевыпуском новых учебников – 100 824 тысячи тенге;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краткосрочное профессиональное обучение рабочих кадров по востребованным на рынке труда профессиям и навыкам – 21 772 тысячи тенге;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– 12 747 тысяч тенге;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внутрипоселковых автомобильных дорог в селе Казталов – 232 273 тысячи тенге;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внутрипоселковых автомобильных дорог в селе Жалпактал – 0 тенге;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разработку проектно-сметной документации строительства школы на 900 мест в селе Казталов – 13 301 тысяча тенге; 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строительства школы на 60 мест в селе Сарыкудук – 4 900 тысяч тенге;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системы водоснабжения села Кайынды – 30 000 тысяч тенге;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водоснабжение сел Талдыапан, Сарыкудык, Кайшакудык и Кособа – 125 635 тысяч тенге;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системы водоснабжения села Акпатер – 47 938 тысяч тенге.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компьютеров в комплекте для школ на обучение учеников по обновленной программе – 7 500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направления учителей на тренинги и на подписку в онлайн портал – 4 500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контента компьютера-трансформера Bilimbook для малокомплектных школ – 25 300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погашение кредиторской задолженности по налогам и командировочным расходам – 18 793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мероприятии – 52 560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и установку понтонного моста через реку Караозен по направлению Бозоба-Кайынды – 26 362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комплексной вневедомственной экспертизы по рабочему проекту строительство школы на 900 мест в селе Казталов – 1 734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комплексной вневедомственной экспертизы по рабочему проекту строительство школы на 60 мест в селе Сарыкудук – 1 502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12-квартирного двухэтажного жилого дома в селе Жалпактал – 112 667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и проведение экспертизы на газоснабжение сел Абиш, Еламан, Саралжын – 4 500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и проведение экспертизы на газоснабжение сел Копкутир, Аккурай, Хайруш – 9 610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и проведение экспертизы на газоснабжение сел Кызылту, Каракуль, Сексенбаев, Мереке – 7 750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и проведение экспертизы на газоснабжение сел Сатыбалды, Бостандык, Ащысай, Жас, Танат – 9 765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государственных грантов на реализацию новых бизнес идей – 481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автомобильных дорог в селах Жанажол и Жалпактал – 178 823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открытие IT классов в районных школах – 3 319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инженерно-коммунальных сетей 12-квартирного двухэтажного жилого дома в селе Жалпактал – 11 677 тысяч тенге;</w:t>
      </w:r>
    </w:p>
    <w:bookmarkStart w:name="z8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Учесть, что в районном бюджете на 2018 год предусмотрены целевые текущие трансферты бюджетам сельских округов выделяемые за счет средств районного бюджета в общей сумме 213 130 тысяч тенге.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бюджетам сельских округов осуществляется на основании постановления акимата Казталовского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решениями Казталовского районного маслихата Западно-Казахстанской области от 30.03.2018 </w:t>
      </w:r>
      <w:r>
        <w:rPr>
          <w:rFonts w:ascii="Times New Roman"/>
          <w:b w:val="false"/>
          <w:i w:val="false"/>
          <w:color w:val="000000"/>
          <w:sz w:val="28"/>
        </w:rPr>
        <w:t>№ 20-4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12.07.2018 </w:t>
      </w:r>
      <w:r>
        <w:rPr>
          <w:rFonts w:ascii="Times New Roman"/>
          <w:b w:val="false"/>
          <w:i w:val="false"/>
          <w:color w:val="000000"/>
          <w:sz w:val="28"/>
        </w:rPr>
        <w:t>№ 23-1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10.10.2018 </w:t>
      </w:r>
      <w:r>
        <w:rPr>
          <w:rFonts w:ascii="Times New Roman"/>
          <w:b w:val="false"/>
          <w:i w:val="false"/>
          <w:color w:val="000000"/>
          <w:sz w:val="28"/>
        </w:rPr>
        <w:t>№ 26-1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12.12.2018 </w:t>
      </w:r>
      <w:r>
        <w:rPr>
          <w:rFonts w:ascii="Times New Roman"/>
          <w:b w:val="false"/>
          <w:i w:val="false"/>
          <w:color w:val="000000"/>
          <w:sz w:val="28"/>
        </w:rPr>
        <w:t>№ 28-2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Установить на 2018 год норматив распределения доходов, для обеспечения сбалансированности местных бюджетов, по следующим подклассам доходов: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налог, зачисляется в районный бюджет – 100%;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налог, зачисляется в районный бюджет – 100%.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резерв местного исполнительного органа района на 2018 год в размере 11 000 тысяч тенге.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Казталовского районного маслихата Западно-Казахстанской области от 10.10.2018 </w:t>
      </w:r>
      <w:r>
        <w:rPr>
          <w:rFonts w:ascii="Times New Roman"/>
          <w:b w:val="false"/>
          <w:i w:val="false"/>
          <w:color w:val="000000"/>
          <w:sz w:val="28"/>
        </w:rPr>
        <w:t>№ 26-1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Установить гражданским служащим здравоохранения, социального обеспечения, образования, культуры, спорта и ветеринарии работающим в сельской местности, согласно перечню должностей специалистов, определенных в соответствии с трудовым законодательством Республики Казахстан, повышение на 25% должностных окладов по сравнению со ставками гражданских служащих, занимающихся этими видами деятельности в городских условиях, с 1 января 2018 года.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Предусмотреть в районном бюджете на 2018 год предоставление подъемного пособия и социальной поддержки для приобретения или строительства жилья специалистам в области здравоохранения, социального обеспечения, образования, культуры, спорта и агропромышленного комплекса, прибывшим для работы и проживания в сельские населенные пункты.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Утвердить перечень местных бюджетных программ, не подлежащих секвестру в процессе исполнения местного бюджета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Утвердить суммы трансфертов местного самоуправления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Утвердить бюджетные программы сельских округов Казталовского района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12-1. Утвердить бюджетные средства по программе общеобразовательного обучения в школах согласно приложению 7.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12-1 в соответствии с решением Казталовского районного маслихата Западно-Казахстанской области от 10.10.2018 </w:t>
      </w:r>
      <w:r>
        <w:rPr>
          <w:rFonts w:ascii="Times New Roman"/>
          <w:b w:val="false"/>
          <w:i w:val="false"/>
          <w:color w:val="000000"/>
          <w:sz w:val="28"/>
        </w:rPr>
        <w:t>№ 26-1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Руководителю аппарата Казталовского районного маслихата (Н.Кажгалиев)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Настоящее решение вводится в действие с 1 января 2018 года.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Е.Газизов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2017 года №17-1</w:t>
            </w:r>
          </w:p>
        </w:tc>
      </w:tr>
    </w:tbl>
    <w:bookmarkStart w:name="z65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Казталовского районного маслихата Западно-Казахстанской области от 12.12.2018 </w:t>
      </w:r>
      <w:r>
        <w:rPr>
          <w:rFonts w:ascii="Times New Roman"/>
          <w:b w:val="false"/>
          <w:i w:val="false"/>
          <w:color w:val="ff0000"/>
          <w:sz w:val="28"/>
        </w:rPr>
        <w:t>№ 28-2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867"/>
        <w:gridCol w:w="1178"/>
        <w:gridCol w:w="1179"/>
        <w:gridCol w:w="5326"/>
        <w:gridCol w:w="28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7 346 379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1 020 903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230 661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230 661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551 528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528 840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6 307 126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6 307 126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6 307 126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7 399 818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424 468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318 734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86 563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76 961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213 632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213 392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952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3 650 752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235 704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233 206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165 522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67 684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3 009 618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79 408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79 408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2 908 773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2 742 801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165 972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405 430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405 430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125 281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62 885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189 907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391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456 113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134 548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130 311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130 311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296 226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296 226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112 845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66 345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51 972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993 306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150 583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141 183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115 272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823 242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806 237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753 775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460 933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266 664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266 664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266 664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103 255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102 655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43 152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218 185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179 399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170 965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148 560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827 798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824 298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820 899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52 976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236 239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522 823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56 261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50 589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39 589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39 589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274 779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274 779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274 779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54 292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58 812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-112 251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112  251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области, города республиканского значения, столицы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53 439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53 439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53 439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2017 года № 17-1</w:t>
            </w:r>
          </w:p>
        </w:tc>
      </w:tr>
    </w:tbl>
    <w:bookmarkStart w:name="z6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867"/>
        <w:gridCol w:w="1178"/>
        <w:gridCol w:w="1179"/>
        <w:gridCol w:w="5326"/>
        <w:gridCol w:w="28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5 102 921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996 847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230 661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230 661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525 768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501 740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4 090 768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4 090 768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4 090 768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5 102 921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340 329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296 673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74 431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3 327 547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421 892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421 892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421 892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2 835 201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79 555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79 555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2 749 646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2 590 811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158 835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70 454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70 454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309 065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77 916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73 882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73 882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208 491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208 491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51 198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73 361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442 645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250 925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250 925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250 925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116 682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104 597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103 597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53 744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184 125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145 916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128 502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 по оказанию социальной 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66 433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66 433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62 569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53 510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45 510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45 510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265 811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265 811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265 811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201 519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54 292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-93 795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2017 года № 17-1</w:t>
            </w:r>
          </w:p>
        </w:tc>
      </w:tr>
    </w:tbl>
    <w:bookmarkStart w:name="z71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867"/>
        <w:gridCol w:w="1178"/>
        <w:gridCol w:w="1179"/>
        <w:gridCol w:w="5326"/>
        <w:gridCol w:w="28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5 102 921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996 847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230 661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230 661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525 768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501 740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4 090 768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4 090 768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4 090 768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5 102 921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340 329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296 673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74 431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3 327 547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421 892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421 892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421 892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2 835 201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79 555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79 555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2 749 646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2 590 811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158 835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70 454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70 454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309 065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77 916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73 882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73 882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208 491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208 491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51 198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73 361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442 645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250 925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250 925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250 925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116 682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104 597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103 597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53 744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184 125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145 916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128 502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66 433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66 433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62 569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53 510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45 510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45 510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265 811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265 811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265 811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201 519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54 292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-93 795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2017 года № 17-1</w:t>
            </w:r>
          </w:p>
        </w:tc>
      </w:tr>
    </w:tbl>
    <w:bookmarkStart w:name="z74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местного бюджета на 2018 год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3"/>
        <w:gridCol w:w="1316"/>
        <w:gridCol w:w="2776"/>
        <w:gridCol w:w="2776"/>
        <w:gridCol w:w="3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Расходы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2017 года №17-1</w:t>
            </w:r>
          </w:p>
        </w:tc>
      </w:tr>
    </w:tbl>
    <w:bookmarkStart w:name="z76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суммы трансфертов органам местного самоуправления на 2018 год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Казталовского районного маслихата Западно-Казахстанской области от 12.12.2018 </w:t>
      </w:r>
      <w:r>
        <w:rPr>
          <w:rFonts w:ascii="Times New Roman"/>
          <w:b w:val="false"/>
          <w:i w:val="false"/>
          <w:color w:val="ff0000"/>
          <w:sz w:val="28"/>
        </w:rPr>
        <w:t>№ 28-2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8"/>
        <w:gridCol w:w="3209"/>
        <w:gridCol w:w="8553"/>
      </w:tblGrid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12 280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Брикский сельский округ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Болашакский сельский округ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Караубинский сельский округ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селский округ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Кушанкульский сельский округ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Теренкульский сельский округ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 сельский округ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Акпатерский сельский округ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Талдыкудукский сельский округ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Талдыапанский сельский округ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сельский округ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Куктерекский сельский округ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Караузеньский сельский округ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2017 года №17-1</w:t>
            </w:r>
          </w:p>
        </w:tc>
      </w:tr>
    </w:tbl>
    <w:bookmarkStart w:name="z79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Казталовского района на 2018 год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решения Казталовского районного маслихата Западно-Казахстанской области от 12.12.2018 </w:t>
      </w:r>
      <w:r>
        <w:rPr>
          <w:rFonts w:ascii="Times New Roman"/>
          <w:b w:val="false"/>
          <w:i w:val="false"/>
          <w:color w:val="ff0000"/>
          <w:sz w:val="28"/>
        </w:rPr>
        <w:t>№ 28-2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708"/>
        <w:gridCol w:w="1492"/>
        <w:gridCol w:w="1492"/>
        <w:gridCol w:w="4641"/>
        <w:gridCol w:w="28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Казталовского района на 2018 год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213 632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213 632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213 632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213 392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Караубинский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Кушанкульский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Теренкульский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Акпатерский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Талдыкудукский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Куктерекский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Караузеньский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Талдыкудукский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Караубинский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Кушанкульский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Теренкульский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Акпатерский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Талдыкудукский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Куктерекский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Караузеньский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Караубинский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Кушанкульский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Теренкульский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Акпатерский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Талдыкудукский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Куктерекский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Караузеньский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Караубинский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Кушанкульский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Теренкульский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Акпатерский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Талдыкудукский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Куктерекский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Караузеньский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Караубинский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Кушанкульский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Теренкульский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Акпатерский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Талдыкудукский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Куктерекский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Караузеньский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39 589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39 589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39 589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39 589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Куктерекский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Караузеньский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2017 года № 17-1</w:t>
            </w:r>
          </w:p>
        </w:tc>
      </w:tr>
    </w:tbl>
    <w:bookmarkStart w:name="z83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средства по программе общеобразовательного обучения в школах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7 в соответствии с решением Казталовского районного маслихата Западно-Казахстанской области от 10.10.2018 </w:t>
      </w:r>
      <w:r>
        <w:rPr>
          <w:rFonts w:ascii="Times New Roman"/>
          <w:b w:val="false"/>
          <w:i w:val="false"/>
          <w:color w:val="ff0000"/>
          <w:sz w:val="28"/>
        </w:rPr>
        <w:t>№ 26-1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в редакции решения Казталовского районного маслихата Западно-Казахстанской области от 12.12.2018 </w:t>
      </w:r>
      <w:r>
        <w:rPr>
          <w:rFonts w:ascii="Times New Roman"/>
          <w:b w:val="false"/>
          <w:i w:val="false"/>
          <w:color w:val="ff0000"/>
          <w:sz w:val="28"/>
        </w:rPr>
        <w:t>№ 28-2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"/>
        <w:gridCol w:w="399"/>
        <w:gridCol w:w="400"/>
        <w:gridCol w:w="400"/>
        <w:gridCol w:w="3335"/>
        <w:gridCol w:w="7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111 184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Бостандыкская средняя общеобразовательная школа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18 024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имени Молдашева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21 573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имени Мендалиева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25 488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Казталовская средняя общеобразовательная школа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20 327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имени А.Уразбаевой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