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6f30" w14:textId="2516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ноября 2017 года № 16-4. Зарегистрировано Департаментом юстиции Западно-Казахстанской области 5 декабря 2017 года № 4974. Утратило силу решением Казталовского районного маслихата Западно-Казахстанской области от 15 марта 2019 года № 32-3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 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ноября 2017 года № 16-4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"Казталовский районный отдел жилищно-коммунального хозяйства, пассажирского транспорта и автомобильных дорог" (далее – отдел).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 государственных закупках проводит работы по: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изучению свойств отходов;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определению состояния отходов;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мая 2007 года № 169-п "Об утверждении Классификатора отходов" (зарегистрирован в Министерстве юстиции Республики Казахстан 2 июля 2007 года № 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 апреля 2007 года № 128-п "Об утверждении Формы паспорта опасных отходов" (зарегистрирован в Министерстве юстиции Республики Казахстан 11 июня 2007 года №4720).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 февраля, следующего за отчетным годом, представляет в акимат Казталовского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и проведение конкурса осуществляются отделом. Состав конкурсной комиссии формируется акиматом Казталовского района с включением представителей отделов акимата Казталовского района и заинтересованных государственных органов.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 конкурса определяется отделом.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историческую справку об отходах;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количественно-качественных характеристиках отходов;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свойствах отходов;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воздействии на окружающую среду.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Казталовского района.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Казталовского района.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Объявление о проведении конкурса содержит: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и место проведения;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подачи заявок на участие в конкурсе по реализации отходов;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условия конкурса;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месторасположение и краткое описание объекта отходов, выставляемого на конкурс;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Участник конкурса может отозвать свою заявку за три рабочих дня до установленного срока рассмотрения заявок, письменно сообщив об этом отдел.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комиссия принимает решение о допуске или отказе заявок.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отказывает в принятии заявок в следующих случаях: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с нарушением требований настоящих Правил;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в заявке недостоверных или неверных сведений;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 утверждении правил ведения лицевых счетов" (зарегистрирован в Министерстве юстиции Республики Казахстан 29 декабря 2008 года № 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Конкурсное предложение для участия в конкурсе содержит: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(для юридических лиц);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 назначении (избрании) первого руководителя потенциального участника;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ценовое предложение, подписанное потенциальным участником;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наибольшей цены.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конкурса публикуются в периодическом печатном издании, распространяемом на территории Казталовского района, а также незамедлительно размещаются на интернет-ресурсе акимата района.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участия в конкурсе только одного заявителя, конкурс признается несостоявшимся.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 победителем конкурса заключается договор о реализации отходов (далее – Договор), условия которого согласуются акиматом Казталовского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порядке, установленном гражданским законодательством Республики Казахстан и повторно объявляет проведение конкурса.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Средства, поступившие в отдел от реализации отходов, направляются в доход государства.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передаче бесхозяйных отходов в коммунальную собственность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__________________20____года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составления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 составили настоящий акт о том, что согласно судебному решению № _____ от "___" _____________ 20__ года, в коммунальную собственность 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5130"/>
        <w:gridCol w:w="3280"/>
        <w:gridCol w:w="1032"/>
        <w:gridCol w:w="1827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отхода (по Классификатору отходов)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заявителя и адрес основного места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принадлежность (для юридических лиц),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руководителях или владельцах юридических лиц и лицах, которые будут представлять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Казталовского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отдела)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