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abccd" w14:textId="05abc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Зеленовскому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Зеленовского районного маслихата Западно-Казахстанской области от 29 декабря 2017 года № 16-3. Зарегистрировано Департаментом юстиции Западно-Казахстанской области 17 января 2018 года № 5041. Утратило силу решением Зеленовского районного маслихата Западно-Казахстанской области от 6 декабря 2018 года № 27-5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Зеленовского районного маслихата Западно-Казахстанской области от 06.12.2018 </w:t>
      </w:r>
      <w:r>
        <w:rPr>
          <w:rFonts w:ascii="Times New Roman"/>
          <w:b w:val="false"/>
          <w:i w:val="false"/>
          <w:color w:val="ff0000"/>
          <w:sz w:val="28"/>
        </w:rPr>
        <w:t>№ 27-5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Зеленовский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Зеленовскому району на 2018-2019 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Секретарю районного маслихата (Р.Исмагулов)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 1 января 2018 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Н.Ешмұратов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Зеленовского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2017 года № 16-3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Зеленовскому району на 2018-2019 годы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Зеленовскому району на 2018-2019 годы (далее – План)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Зеленовском районе имеются 22 сельских округов, 68 сельских населенных пунктов.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Зеленовского района 743 407 га, из них пастбищные земли – 258 655 га, орошаемые земли – 31 769 га.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 подразделяются на: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назначения– 522 980 га;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98 090 га;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8 149 га;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особо охраняемые природные территории – 153 га;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35 527 га;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6 462 га;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72 046 га.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резкоконтинентальный, зима сравнительно холодная, лето жаркое и засушливое. Среднегодовая температура воздуха в январе – -20°С, в июле +24°С. Средний размер осадков составляет 30 мм, а годовой 214 мм.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 видов. Самые распространенные из них ковыль, типчак и злаковые растения.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черноземные, темнокаштановые, светлокаштановые, на юге встречаются солончаковые земли. Толщина плодородного слоя почвы 40-50 см.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 ветеринарный пункт, 20 пунктов искусственного осеменения и 35 скотомогильников.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Зеленовском районе насчитывается крупного рогатого скота 39 819 голов, мелкого рогатого скота 60 493 голов, 4 514 голов лошадей, 32 головы верблюдов и 398 823 птиц.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Зеленовскому району имеются всего 258 655 га пастбищных угодий. В черте населенного пункта числится 84 770 га пастбищ, в землях запаса имеются 36 585 га пастбищных угодий.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325 294 га пастбищных угодий, также крестьянским хозяйствам нужно дополнительно 73 363 га, всего 398 657 га пастбищных угодий.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Зеленовского района.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в Зеленовском районе необходимо запланировать строительство мест для купания животных и ветеринарных пунктов. В Железновском, Кушумском, Белес, Егіндібұлақ, Рубежинском и Чировском сельских округах запланировать строительство пунктов искусственного осеменения.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 в том числе сезонных, объектов пастбищной инфраструктуры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Зеленовскому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8"/>
        <w:gridCol w:w="1977"/>
        <w:gridCol w:w="3627"/>
        <w:gridCol w:w="3628"/>
      </w:tblGrid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Январцевский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 дней.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 – показатель Цельсия;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га – гектар;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мм - миллиметр;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см – сантиметр;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с/о – сельский округ.</w:t>
      </w:r>
    </w:p>
    <w:bookmarkEnd w:id="4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