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f72" w14:textId="528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4 апреля 2017 года № 170. Зарегистрировано Департаментом юстиции Западно-Казахстанской области 4 мая 2017 года № 4787. Утратило силу постановлением акимата Зеленовского района Западно-Казахстанской области от 28 марта 2018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Зеленовского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6 апреля 2016 года №284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(зарегистрированное в Реестре государственной регистрации нормативных правовых актов №4397, опубликованное 12 февраля 2016 года в газете "Ауыл тынысы").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(Залмуканов М.Д)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А.Досжанова.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 № 170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18"/>
        <w:gridCol w:w="3015"/>
        <w:gridCol w:w="952"/>
        <w:gridCol w:w="1449"/>
        <w:gridCol w:w="1536"/>
        <w:gridCol w:w="1452"/>
        <w:gridCol w:w="1954"/>
      </w:tblGrid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"Жұлдыз-ай" Зеленовского районного отдела образования села Дарьинское"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Зеленовского района поселка Макарово"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 бота" Зеленовского районного отдела образования села Махамбет"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Зеленовского районного отдела образования села Новенькое"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Зеленовского районного отдела образования села Переметное"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Зеленовского районного отдела образования села Трекино"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Зеленовского района села Шалгай"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Зеленовского районного отдела образования поселка Щапово"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Белес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имени Касыма Ахмирова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Асан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Егіндібұлак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Егіндібұлак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Махамбет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Өркен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комплекс "школа-детский сад" Сұлу көл"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"Чеботаревская основная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неполным днем пребывания (местный бюджет)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казахская средняя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Достык Зеленовского района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"Ульяновская общеобразовательная средняя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средняя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Калининское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"Кирсановская основная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"Новеньковская средняя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общеобразовательная основная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"Пригородная начальная общеобразовательная школа Зеленовского районного отдела образования"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