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10e6" w14:textId="3561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в 2017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10 марта 2017 года № 12-5. Зарегистрировано Департаментом юстиции Западно-Казахстанской области 14 апреля 2017 года № 4781. Утратило силу решением Жанибекского районного маслихата Западно-Казахстанской области от 4 апреля 2018 года № 20-10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04.04.2018 </w:t>
      </w:r>
      <w:r>
        <w:rPr>
          <w:rFonts w:ascii="Times New Roman"/>
          <w:b w:val="false"/>
          <w:i w:val="false"/>
          <w:color w:val="ff0000"/>
          <w:sz w:val="28"/>
        </w:rPr>
        <w:t>№ 20-10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июля 2005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февраля 2009 года № 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 ноября 2014 года № 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Министерстве юстиции Республики Казахстан 9 декабря 2014 года № 9946),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в 2017 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подъемное пособие в сумме, равной семидесятикратному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бюджетный кредит для приобретения или строительства жилья –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17 февраля 2016 года № 43-1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на 2016 год" (зарегистрировано в Реестре государственной регистрации нормативных правовых актов № 4291, опубликованное 6 апреля 2016 года в информационно-правовой системе "Әділет").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А.Х.Мулдагалиев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