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283c" w14:textId="87b2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2017 года № 337. Зарегистрировано Департаментом юстиции Западно-Казахстанской области 24 января 2018 года № 5054.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регламенты государственных услуг в сфере земельных отношений: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"Согласование и выдача проекта рекультивации нарушенных земель"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"Определение делимости и неделимости земельных участков"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(А. Б. Муханбетжанова)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 337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 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по земельным отношениям области,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"Согласование и выдача проекта рекультивации нарушенных земель"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 июля 2017 года №285 "Об утверждении стандартов государственных услуг в сфере земельных отношений" (Зарегистрирован в Министерстве юстиции Республики Казахстан 5 октября 2017 года №15846) (далее – Стандарт).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Государственная корпорация).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(далее - согласование)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 (одного) календарного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30 (тридцать) минут регистрирует мотивированный ответ об отказе в журнале регистрации и выдает услугополучателю;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согласование в течение 11 (одинадцать) календарных дней, направляет их руководителю услугодателя для подписания;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2 (двух) календарных дней проверяет подготовленное согласование, подписывает и направляет к сотруднику канцелярии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 (пятнадцати) минут регистрирует согласование в журнале регистрации и выдает услугополучателю.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согласования, либо мотивированного ответа об отказе и передача на подпись руководителю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согласования, либо мотивированного ответа об отказе и направление к сотруднику канцелярии услугодателя на регистрацию;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согласования, либо мотивированного ответа об отказе и выдача услугополучателю.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 (пяти) минут проверяет правильность заполнения заявления и полноту документов, предоставленных услугополучателем;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 (одной) минуты;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 (одной) минуты;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 (одной) минуты;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1 (одной) минуты;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1 (одной) минуты;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2 (двух)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согласование) сформированной АРМ РШЭП.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3735"/>
        <w:gridCol w:w="6853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города Уральска"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Жангалинского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Жанибекского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Каратобинского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"Сырымский районный отдел земельных отношений"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№15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земель"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 337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 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по земельным отношениям области,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"Определение делимости и неделимости земельных участков"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 июля 2017 года №285 "Об утверждении стандартов государственных услуг в сфере земельных отношений" (Зарегистрирован в Министерстве юстиции Республики Казахстан 5 октября 2017 года № 15846) (далее – стандарт).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Государственная корпорация).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(далее – определение)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документы и направляет ответственному исполнителю услугодателя;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 (одного) календарного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 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30 (тридцать) минут регистрирует мотивированный ответ об отказе в журнале регистрации и выдает услугополучателю;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определение в течение 11 (одинадцать) календарных дней направляет их руководителю услугодателя для подписания;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2 (двух) календарных дней проверяет подготовленное определение, подписывает и направляет к сотруднику канцелярии услугодателя;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 (пятнадцати) минут регистрирует определение в журнале регистрации и выдает услугополучателю.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определения, либо мотивированного ответа об отказе и передача на подпись руководителю услугодателя;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определения, либо мотивированного ответа об отказе и направление к сотруднику канцелярии услугодателя на регистрацию;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определения, либо мотивированного ответа об отказе и выдача услугополучателю.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 (пяти) минут проверяет правильность заполнения заявления и полноту документов, предоставленных услугополучателем;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 (одной) минуты;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 (одной) минуты;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1 (одной) минуты;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1 (одной) минуты;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2 (двух)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определение) сформированной АРМ РШЭП.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3442"/>
        <w:gridCol w:w="7088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города Уральска"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Акжаикского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Бокейординского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Бурлинского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Жангалинского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Жанибекского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Зеленовского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Казталовского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Каратобинского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"Сырымский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№15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Таскалинского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Теректинского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Чингирлауского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"Определение делимости и неделимости земельных участков"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