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5392" w14:textId="66e5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27 мая 2016 года № 162 "Об утверждении регламента государственной услуги "Согласование эскиза (эскизного проекта"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ноября 2017 года № 294. Зарегистрировано Департаментом юстиции Западно-Казахстанской области 20 декабря 2017 года № 4987.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мая 2016 года №162 "Об утверждении регламента государственной услуги "Согласование эскиза (эскизного проекта)" (зарегистрированный в Департаменте юстиции Западно-Казахстанской области за №4461, опубликованный 8 июля 2016 года в информационно-правовой системе "Әділет")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"Согласование эскиза (эскизного проекта)" утвержденный указанным постановлениям,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строительства Западно–Казахстанской области" (Уксукбаев А.С.)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Западно–Казахстанской области Азбаева 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2017 года №294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2016 года №162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"Согласование эскиза (эскизного проекта)" (далее – государственная услуга).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 марта 2016 года № 137 "Об утверждении стандарта государственных услуги "Согласование эскиза (эскизного проекта)" (Зарегистрирован в Министерстве юстиции Республики Казахстан 21 апреля 2016 года №13610) (далее –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Некоммерческие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установления факта неполноты представленных документов (далее – пакет документов) услугополучателем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мотивированный ответ о прекращении рассмотрения заявления в указанный срок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 на технически и (или) технологически несложных объектов рассматривается не более 10 (десять) рабочих дней, за исключением случаев мотивированного отказа, когда срок составляет – 5 (пять) рабочих дней: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подтверждением принятия у услугополучателя заявления является отметка на копии о регистрации в канцелярии услугодателя с указанием даты и времени приема документов работником канцелярии услугодателя.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 (пятнадцати) минут заявление и пакет документов, регистрируется в журнале регистраций и направляет руководителю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 (четырех) часов рассматривает пакет документов и направляет ответственному исполнителю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проект ответа о согласовании в течение 9 (девяти) рабочих дней либо мотивированный ответ об отказе в течение 1 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 или в течение 4 (четырех) рабочих дней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подготовленный ответ о согласовании либо мотивированный ответ об отказе, подписывает и направляет работнику канцелярии услугодателя на регистрацию;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 (пятнадцати) минут регистрирует ответ о согласовании либо мотивированный ответ об отказе в журнале регистрации и выдает решение сотруднику Государственной корпорации для последующей выдачи услугополучателю.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 на технически и (или) технологически сложных объектов рассматривается не более 15 (пятнадцать) рабочих дней, за исключением случаев мотивированного отказа, когда срок составляет 5 (пять) рабочих дней: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подтверждением принятия у услугополучателя заявления является отметка на копии о регистрации в канцелярии услугодателя с указанием даты и времени приема документов работником канцелярии услугодателя.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 (пятнадцати) минут заявление и пакет документов, регистрируется в журнале регистраций и направляет руководителю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 (четырех) часов рассматривает пакет документов и направляет ответственному исполнителю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проект ответа о согласовании в течение 14 (четырнадцати) рабочих дней либо мотивированный ответ об отказе в течение 1 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 или в течение 4 (четырех) рабочих дней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подготовленный ответ о согласовании либо мотивированный ответ об отказе, подписывает и направляет работнику канцелярии услугодателя на регистрацию;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20 (двадцати) минут регистрирует ответ о согласовании либо мотивированный ответ об отказе в журнале регистрации и выдает решение сотруднику Государственной корпорации для последующей выдачи услугополучателю.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пакета документов руководителю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и направление пакета документов ответственному исполнителю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пакета документов, подготовка ответа о согласовании либо мотивированный ответ об отказе и передача на подпись руководителю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ответа о согласовании либо мотивированный ответ об отказе и направление на регистрацию;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ответа о согласовании либо мотивированный ответ об отказе и выдача услугополучателю.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заявку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 (двух) минут;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 (одной) минуты;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 (одной) минуты;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1 (одной) минуты;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или ГБД ЮЛ, данных доверенности в ЕНИС в течение 1 (одной) минуты;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 (одной) минуты;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1 (одной) минуты.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электронных документов в АРМ РШЭП в течение 1 (одной) минуты;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заявку представленной услугополучателем в течение 2 (двух) минут;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государственной услуге в связи с имеющимися нарушениями в заявке услугополучателя в течение 2 (двух) минут;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сотрудника Государственной корпорации результата государственной услуги сформированной АРМ РШЭП в течение 2 (двух) минут.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(бездействий), услугодателя и (или) его должностных лиц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3"/>
        <w:gridCol w:w="3700"/>
        <w:gridCol w:w="509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"Акжаикский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Бокейординского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 и градостроительства Бурлинского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дом №99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8(71133)-41-2-14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"Жангалинский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дом №137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Каратобинского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Курмангалиева, дом №19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 и градостроительства города Уральска"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№182/1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Таскалинского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дом №23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Теректинского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"Чингирлауский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