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2a910" w14:textId="6e2a9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регионального перечня приоритетных видов спорта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29 ноября 2017 года № 291. Зарегистрировано Департаментом юстиции Западно-Казахстанской области 5 декабря 2017 года № 4972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3 июля 2014 года </w:t>
      </w:r>
      <w:r>
        <w:rPr>
          <w:rFonts w:ascii="Times New Roman"/>
          <w:b w:val="false"/>
          <w:i w:val="false"/>
          <w:color w:val="000000"/>
          <w:sz w:val="28"/>
        </w:rPr>
        <w:t>"О физической культуре и спорте"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26 июля 2017 года № 216 "Об утверждении Правил ранжирования видов спорта в Республике Казахстан" (зарегистрированное в Министерстве юстиции Республики Казахстан 18 августа 2017 года №15509)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региональный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приоритетных видов спорта Западно-Казахстанской области.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физической культуры и спорта Западно-Казахстанской области" (Аманбаева А.Р.)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Западно-Казахстанской области Оспанкулова Г.А.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Кульгинов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Мухамедиулы А._____________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"30" ноября 2017 года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2017 года № 291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Региональный перечень приоритетных видов спорта Западно-Казахстанской области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2"/>
        <w:gridCol w:w="1886"/>
        <w:gridCol w:w="1886"/>
        <w:gridCol w:w="1886"/>
        <w:gridCol w:w="3120"/>
        <w:gridCol w:w="1550"/>
      </w:tblGrid>
      <w:tr>
        <w:trPr>
          <w:trHeight w:val="3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не олимпийского вида спорта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летнего олимпийского вида спорта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зимнего олимпийского вида спорта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паралимпийского вида спорта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национального вида спорта</w:t>
            </w:r>
          </w:p>
        </w:tc>
      </w:tr>
      <w:tr>
        <w:trPr>
          <w:trHeight w:val="30" w:hRule="atLeast"/>
        </w:trPr>
        <w:tc>
          <w:tcPr>
            <w:tcW w:w="1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"А"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Шашки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Академическая гребля 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Шорт-трек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Академическая гребля (СПОДА)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Аударыспақ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Хоккей с мячом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Женская борьба 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Бадминтон (СПОДА)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Тоғызқұмалақ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Пауэрлифтинг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Гребля на байдарках и каноэ 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Гребля на байдарках и каноэ (СПОДА)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Бокс 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Волейбол (СПОДА)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Армрестлинг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Волейбол 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Голбол (зрение)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Греко-римская борьба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Дзюдо (зрение)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Дзюдо 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Легкая атлетика (СПОДА, зрение)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атлетика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Плавание (СПОДА, зрение)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Вольная борьба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Армрестлинг (СПОДА, зрение)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Каратэ-до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Пулевая стрельба (СПОДА)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Стрельба из лука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Пауэрлифтинг (СПОДА)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гимнастика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Стрельба из лука (СПОДА)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Велошоссе и велотрек 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Танцы на колясках (СПОДА)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Настольный теннис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Таеквондо (СПОДА)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Теннис (СПОДА)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Тоғызқұмалақ (СПОДА, зрение)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Настольный теннис (СПОДА)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Хоккей с шайбой (СПОДА)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Лыжные гонки (СПОДА, зрение)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Шахматы (СПОДА, зрение)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"В"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Авиамодельный спорт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Тяжелая атлетика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Хоккей с шайбой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 ату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Гиревой спорт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Бадминтон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Лыжные гонки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Кикбоксинг 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күресі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Киокушинкай кан каратэ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Плавание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ілу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Парашютный спорт 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Хоккей на траве и индорхоккей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Президентское многоборье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поло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акробатика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Таеквондо 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Спортивное ориентирование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Теннис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туризм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"С"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Смешанное боевое единоборство ММА 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Гандбол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Фигурное катание на коньках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Грепплинг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Жекпе-жек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Джиу-Джитсу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Панкратион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Спортивное каратэ 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Судомодельный спорт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греко-римская борьба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Сурдо вольная борьба 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плавание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футбол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футбол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СПОДА – с поражением опорно-двигательного аппарата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зрение –лица с пониженным зрением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ММА – Mixed Martial Arts (Миксд Мартиал Артс)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