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dda940" w14:textId="3dda94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дополнение в постановление акимата Западно-Казахстанской области от 11 августа 2015 года № 205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25 августа 2017 года № 219. Зарегистрировано Департаментом юстиции Западно-Казахстанской области 4 октября 2017 года № 4907. Утратило силу постановлением акимата Западно-Казахстанской области от 1 июня 2020 года № 126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Западно-Казахстанской области от 01.06.2020 </w:t>
      </w:r>
      <w:r>
        <w:rPr>
          <w:rFonts w:ascii="Times New Roman"/>
          <w:b w:val="false"/>
          <w:i w:val="false"/>
          <w:color w:val="ff0000"/>
          <w:sz w:val="28"/>
        </w:rPr>
        <w:t>№ 126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 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11 августа 2015 года № 205 "Об утверждении регламентов государственных услуг по вопросам регистрации актов гражданского состояния" (зарегистрированное в Реестре государственной регистрации нормативных правовых актов под № 4047, опубликованное 13 октября 2015 года в газетах "Орал өңірі" и "Приуралье") следующие изменения и дополнение: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регламенты государственных услуг </w:t>
      </w:r>
      <w:r>
        <w:rPr>
          <w:rFonts w:ascii="Times New Roman"/>
          <w:b w:val="false"/>
          <w:i w:val="false"/>
          <w:color w:val="000000"/>
          <w:sz w:val="28"/>
        </w:rPr>
        <w:t>"Регистрация рождения ребенка,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"Выдача повторных свидетельств или справок о регистрации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"Регистрация установления отцовства,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"Восстановление записей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"Регистрация смерти,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"Регистрация усыновления (удочерения),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утвержденные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подпунктом 10) следующего содержания:</w:t>
      </w:r>
    </w:p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"10) Аннулирование записей актов гражданского состояния.";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10 согласно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Руководителю отдела государственно-правовой работы аппарата акима Западно-Казахстанской области (Рахметова Г.Ж.) обеспечить государственную регистрацию данного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Контроль за исполнением данного постановления возложить на первого заместителя акима Западно-Казахстанской области Утегулова А.К.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 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8"/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рождения,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/ бумажная.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регистрация рождения оказывается бесплатно.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свидетельства в связи с изменением, дополнением, исправлением и восстановлением записи акта о рождении взимается государственная пошлина в размере 0,5 месячных расчетных показателей.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государственной пошлины исчисляется по ставкам,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статьей 537 </w:t>
      </w:r>
      <w:r>
        <w:rPr>
          <w:rFonts w:ascii="Times New Roman"/>
          <w:b w:val="false"/>
          <w:i w:val="false"/>
          <w:color w:val="000000"/>
          <w:sz w:val="28"/>
        </w:rPr>
        <w:t>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26"/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рождения при обращении к услугодателю или в Государственную корпорацию - заявление о регистрации рождения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услугополучателя;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 20 (двадцати) минут.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свидетельство, после формирования свидетельства передает на подпись руководителю услугодателя в течение 1 (одного) рабочего дня либо мотивированный ответ об отказе.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 государственная услуга оказывается в течение 7 (семи) рабочих дней;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свидетельство на подпись и проставление гербовой печати руководителю услугодателя;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свидетельство либо мотивированный ответ об отказе и направляет в канцелярию услугодателя в течение 4 (четырех) часов;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либо мотивированный ответ об отказе;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50"/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56"/>
    <w:bookmarkStart w:name="z6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Интегрированного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(в течение 2-х минут);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ФЛ, данных доверенности в ЕНИС (в течение 1-й минуты);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 1-й минуты);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регионального шлюза электронного правительства (далее - АРМ РШЭП) (в течение 2-х минут).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1-ой минуты);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1-ой минуты);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государственной услуге в связи с имеющимися нарушениями в документах услугополучателя (в течение 1-ой минуты);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государственной услуги (свидетельства) сформированной АРМ РШЭП (в течение 1-й минуты);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сектор выдачи готовых документов Государственной корпорации выдает результат государственной услуги услугополучателю в течение этого же дня.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сведений актовых записей гражданского состояния в ИС "ЗАГС";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отсутствием актовой записи в ИС "ЗАГС";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(свидетельства), сформированного порталом через работника канцелярии услугодателя.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рождения, в том числе внесение изменений, дополнений и исправлений в записи актов гражданского состояния".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8"/>
    <w:bookmarkStart w:name="z97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</w:t>
      </w:r>
      <w:r>
        <w:br/>
      </w:r>
      <w:r>
        <w:rPr>
          <w:rFonts w:ascii="Times New Roman"/>
          <w:b/>
          <w:i w:val="false"/>
          <w:color w:val="000000"/>
        </w:rPr>
        <w:t>в электронной форме и через Государственную корпорацию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Адреса мест оказания государственной услуги размещены на интернет-ресурсах услугодателя и Государственной корпорации www.gov4c.kz.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95"/>
    <w:bookmarkStart w:name="z105" w:id="96"/>
    <w:p>
      <w:pPr>
        <w:spacing w:after="0"/>
        <w:ind w:left="0"/>
        <w:jc w:val="left"/>
      </w:pP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портал.</w:t>
      </w:r>
    </w:p>
    <w:bookmarkEnd w:id="97"/>
    <w:bookmarkStart w:name="z1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51181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1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</w:p>
    <w:bookmarkEnd w:id="100"/>
    <w:bookmarkStart w:name="z1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54483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11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103"/>
    <w:bookmarkStart w:name="z11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04"/>
    <w:bookmarkStart w:name="z11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105"/>
    <w:bookmarkStart w:name="z11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106"/>
    <w:bookmarkStart w:name="z12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07"/>
    <w:bookmarkStart w:name="z12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– МИО);</w:t>
      </w:r>
    </w:p>
    <w:bookmarkEnd w:id="108"/>
    <w:bookmarkStart w:name="z12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09"/>
    <w:bookmarkStart w:name="z12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электронная/бумажная.</w:t>
      </w:r>
    </w:p>
    <w:bookmarkEnd w:id="110"/>
    <w:bookmarkStart w:name="z12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11"/>
    <w:bookmarkStart w:name="z1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 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2"/>
    <w:bookmarkStart w:name="z12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113"/>
    <w:bookmarkStart w:name="z1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4"/>
    <w:bookmarkStart w:name="z12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115"/>
    <w:bookmarkStart w:name="z12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заключения брака взимается государственная пошлина в размере 1 (одного) месячного расчетного показателя (далее – МРП).</w:t>
      </w:r>
    </w:p>
    <w:bookmarkEnd w:id="116"/>
    <w:bookmarkStart w:name="z13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заключении браке взимается государственная пошлина в размере – 0,5 МРП.</w:t>
      </w:r>
    </w:p>
    <w:bookmarkEnd w:id="117"/>
    <w:bookmarkStart w:name="z13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услугодателем или должностными лицами.</w:t>
      </w:r>
    </w:p>
    <w:bookmarkEnd w:id="118"/>
    <w:bookmarkStart w:name="z13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119"/>
    <w:bookmarkStart w:name="z13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20"/>
    <w:bookmarkStart w:name="z13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121"/>
    <w:bookmarkStart w:name="z13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Cтандарту.</w:t>
      </w:r>
    </w:p>
    <w:bookmarkEnd w:id="122"/>
    <w:bookmarkStart w:name="z13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обоих лиц, вступающих в брак;</w:t>
      </w:r>
    </w:p>
    <w:bookmarkEnd w:id="123"/>
    <w:bookmarkStart w:name="z13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снижения брачного (супружеского) возраста, установленного законодательством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24"/>
    <w:bookmarkStart w:name="z13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браке (супружестве)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25"/>
    <w:bookmarkStart w:name="z13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126"/>
    <w:bookmarkStart w:name="z14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127"/>
    <w:bookmarkStart w:name="z14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128"/>
    <w:bookmarkStart w:name="z14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129"/>
    <w:bookmarkStart w:name="z14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канцелярии услугодателя осуществляет прием документов, выдает услугополучателю копию заявления с отметкой о регистрации с указанием даты и времени приема пакета документов и регистрирует в журнале в течение 20 (двадцати) минут.</w:t>
      </w:r>
    </w:p>
    <w:bookmarkEnd w:id="130"/>
    <w:bookmarkStart w:name="z14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их руководителю услугодателя;</w:t>
      </w:r>
    </w:p>
    <w:bookmarkEnd w:id="131"/>
    <w:bookmarkStart w:name="z14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поступившие документы и передает их на исполнение ответственному исполнителю услугодателя в течение 4 (четырех) часов. Результат – передает на исполнение;</w:t>
      </w:r>
    </w:p>
    <w:bookmarkEnd w:id="132"/>
    <w:bookmarkStart w:name="z14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bookmarkEnd w:id="133"/>
    <w:bookmarkStart w:name="z14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134"/>
    <w:bookmarkStart w:name="z14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bookmarkEnd w:id="135"/>
    <w:bookmarkStart w:name="z14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bookmarkEnd w:id="136"/>
    <w:bookmarkStart w:name="z15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сформированное свидетельство руководителю услугодателя;</w:t>
      </w:r>
    </w:p>
    <w:bookmarkEnd w:id="137"/>
    <w:bookmarkStart w:name="z15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проставляет гербовую печать и подписывает свидетельство либо мотивированный ответ об отказе в течение 4 (четырех) часов.</w:t>
      </w:r>
    </w:p>
    <w:bookmarkEnd w:id="138"/>
    <w:bookmarkStart w:name="z15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результат государственной услуги и передает сотруднику канцелярии услугодателя либо мотивированный ответ об отказе услугодателя;</w:t>
      </w:r>
    </w:p>
    <w:bookmarkEnd w:id="139"/>
    <w:bookmarkStart w:name="z15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направляет МИО в течение 20 (двадцати) минут. Результат – направляет свидетельство либо мотивированный ответ об отказе;</w:t>
      </w:r>
    </w:p>
    <w:bookmarkEnd w:id="140"/>
    <w:bookmarkStart w:name="z15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141"/>
    <w:bookmarkStart w:name="z15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2"/>
    <w:bookmarkStart w:name="z15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143"/>
    <w:bookmarkStart w:name="z15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44"/>
    <w:bookmarkStart w:name="z15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45"/>
    <w:bookmarkStart w:name="z15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146"/>
    <w:bookmarkStart w:name="z16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147"/>
    <w:bookmarkStart w:name="z16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48"/>
    <w:bookmarkStart w:name="z16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и функционального взаимодействия при оказании государственной услуги через портал:</w:t>
      </w:r>
    </w:p>
    <w:bookmarkEnd w:id="149"/>
    <w:bookmarkStart w:name="z16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150"/>
    <w:bookmarkStart w:name="z16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государственной услуги;</w:t>
      </w:r>
    </w:p>
    <w:bookmarkEnd w:id="151"/>
    <w:bookmarkStart w:name="z16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bookmarkEnd w:id="152"/>
    <w:bookmarkStart w:name="z16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153"/>
    <w:bookmarkStart w:name="z16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Стандарта;)</w:t>
      </w:r>
    </w:p>
    <w:bookmarkEnd w:id="154"/>
    <w:bookmarkStart w:name="z16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bookmarkEnd w:id="155"/>
    <w:bookmarkStart w:name="z16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bookmarkEnd w:id="156"/>
    <w:bookmarkStart w:name="z17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 первого услугополучателя;</w:t>
      </w:r>
    </w:p>
    <w:bookmarkEnd w:id="157"/>
    <w:bookmarkStart w:name="z17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государственной услуге в связи с неподтверждением подлинности ЭЦП первого услугополучателя;</w:t>
      </w:r>
    </w:p>
    <w:bookmarkEnd w:id="158"/>
    <w:bookmarkStart w:name="z17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159"/>
    <w:bookmarkStart w:name="z17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bookmarkEnd w:id="160"/>
    <w:bookmarkStart w:name="z17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161"/>
    <w:bookmarkStart w:name="z17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государственной услуги;</w:t>
      </w:r>
    </w:p>
    <w:bookmarkEnd w:id="162"/>
    <w:bookmarkStart w:name="z17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данных, о втором, зарегистрированном услугополучателе через ИИН и пароль;</w:t>
      </w:r>
    </w:p>
    <w:bookmarkEnd w:id="163"/>
    <w:bookmarkStart w:name="z17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164"/>
    <w:bookmarkStart w:name="z17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вход в "личный кабинет" второго услугополучателя для заполнения электронного документа (запроса);</w:t>
      </w:r>
    </w:p>
    <w:bookmarkEnd w:id="165"/>
    <w:bookmarkStart w:name="z17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bookmarkEnd w:id="166"/>
    <w:bookmarkStart w:name="z18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 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 и основанием для оказания государственной услуги;</w:t>
      </w:r>
    </w:p>
    <w:bookmarkEnd w:id="167"/>
    <w:bookmarkStart w:name="z18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государственной услуге в связи с имеющимися нарушениями в документах услугополучателей;</w:t>
      </w:r>
    </w:p>
    <w:bookmarkEnd w:id="168"/>
    <w:bookmarkStart w:name="z18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13 – получение услуг получателями результата государственной услуги, сформированного порталом.</w:t>
      </w:r>
    </w:p>
    <w:bookmarkEnd w:id="169"/>
    <w:bookmarkStart w:name="z18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0"/>
    <w:bookmarkStart w:name="z18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заключения брака (супружества), в том числе внесение изменений, дополнений и исправлений в записи актов гражданского состояния".</w:t>
      </w:r>
    </w:p>
    <w:bookmarkEnd w:id="171"/>
    <w:bookmarkStart w:name="z18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2"/>
    <w:bookmarkStart w:name="z18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</w:t>
      </w:r>
      <w:r>
        <w:br/>
      </w:r>
      <w:r>
        <w:rPr>
          <w:rFonts w:ascii="Times New Roman"/>
          <w:b/>
          <w:i w:val="false"/>
          <w:color w:val="000000"/>
        </w:rPr>
        <w:t>в электронной форме</w:t>
      </w:r>
    </w:p>
    <w:bookmarkEnd w:id="173"/>
    <w:bookmarkStart w:name="z18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174"/>
    <w:bookmarkStart w:name="z18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Услугополучателям, имеющим в установленном законодательством порядке полную или частичную утрату способности,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1414, 8 800 080 7777.</w:t>
      </w:r>
    </w:p>
    <w:bookmarkEnd w:id="175"/>
    <w:bookmarkStart w:name="z18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Адреса мест оказания государственной услуги размещены на интернет-ресурсах услугодателя.</w:t>
      </w:r>
    </w:p>
    <w:bookmarkEnd w:id="176"/>
    <w:bookmarkStart w:name="z19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77"/>
    <w:bookmarkStart w:name="z19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акты гражданского состояния"</w:t>
            </w:r>
          </w:p>
        </w:tc>
      </w:tr>
    </w:tbl>
    <w:bookmarkStart w:name="z193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179"/>
    <w:bookmarkStart w:name="z19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58928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</w:p>
        </w:tc>
      </w:tr>
    </w:tbl>
    <w:bookmarkStart w:name="z197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акты гражданского состояния"</w:t>
      </w:r>
    </w:p>
    <w:bookmarkEnd w:id="182"/>
    <w:bookmarkStart w:name="z19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53721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202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</w:p>
    <w:bookmarkEnd w:id="185"/>
    <w:bookmarkStart w:name="z203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повторных свидетельств или справок о регистрации актов гражданского состояния" (далее – государственная услуга).</w:t>
      </w:r>
    </w:p>
    <w:bookmarkEnd w:id="187"/>
    <w:bookmarkStart w:name="z2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(далее – МИО)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188"/>
    <w:bookmarkStart w:name="z2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89"/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190"/>
    <w:bookmarkStart w:name="z2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191"/>
    <w:bookmarkStart w:name="z2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/ бумажная.</w:t>
      </w:r>
    </w:p>
    <w:bookmarkEnd w:id="192"/>
    <w:bookmarkStart w:name="z21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93"/>
    <w:bookmarkStart w:name="z21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94"/>
    <w:bookmarkStart w:name="z21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bookmarkEnd w:id="195"/>
    <w:bookmarkStart w:name="z21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96"/>
    <w:bookmarkStart w:name="z21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bookmarkEnd w:id="197"/>
    <w:bookmarkStart w:name="z2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98"/>
    <w:bookmarkStart w:name="z21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199"/>
    <w:bookmarkStart w:name="z21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государственной пошлины взимается в следующих размерах:</w:t>
      </w:r>
    </w:p>
    <w:bookmarkEnd w:id="200"/>
    <w:bookmarkStart w:name="z21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выдачу повторных свидетельств о регистрации актов гражданского состояния – 1 месячный расчетный показатель (далее – МРП);</w:t>
      </w:r>
    </w:p>
    <w:bookmarkEnd w:id="201"/>
    <w:bookmarkStart w:name="z21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справок о регистрации актов гражданского состояния гражданам Республики Казахстан – 0,3 МРП;</w:t>
      </w:r>
    </w:p>
    <w:bookmarkEnd w:id="202"/>
    <w:bookmarkStart w:name="z22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 истребование свидетельств о регистрации актов гражданского состояния из стран СНГ – 0,5 МРП;</w:t>
      </w:r>
    </w:p>
    <w:bookmarkEnd w:id="203"/>
    <w:bookmarkStart w:name="z2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 истребование свидетельств о регистрации актов гражданского состояния из иностранных государств, за исключением стран СНГ – 1 МРП.</w:t>
      </w:r>
    </w:p>
    <w:bookmarkEnd w:id="204"/>
    <w:bookmarkStart w:name="z22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205"/>
    <w:bookmarkStart w:name="z2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уплаты государственной пошлины при регистрации актов гражданского состояния освобождаются при предъявлении подтверждающих документов:</w:t>
      </w:r>
    </w:p>
    <w:bookmarkEnd w:id="206"/>
    <w:bookmarkStart w:name="z22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участники Великой Отечественной войны и приравненные к ним лица, лица, награжденные орденами и медалями бывшего Союза ССР за самоотверженный труд и безупречную воинскую службу в тылу в годы Великой Отечественной войны, лица, проработавшие (прослужившие)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войны, инвалиды, а также один из родителей инвалида с детства, опекуны (попечители), государственные организации - за регистрацию и выдачу повторных свидетельств о рождении;</w:t>
      </w:r>
    </w:p>
    <w:bookmarkEnd w:id="207"/>
    <w:bookmarkStart w:name="z22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физические лица - за выдачу им свидетельств при изменении, дополнении, восстановлении и исправлении записей актов о рождении, смерти, об установлении отцовства, усыновлении (удочерении), в связи с ошибками, допущенными при регистрации актов гражданского состояния;</w:t>
      </w:r>
    </w:p>
    <w:bookmarkEnd w:id="208"/>
    <w:bookmarkStart w:name="z22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физические лица - за выдачу им повторных или замену ранее выданных свидетельств о смерти родственников;</w:t>
      </w:r>
    </w:p>
    <w:bookmarkEnd w:id="209"/>
    <w:bookmarkStart w:name="z22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физические лица - за выдачу повторных свидетельств о рождении в связи с усыновлением (удочерением) и установлением отцовства.</w:t>
      </w:r>
    </w:p>
    <w:bookmarkEnd w:id="210"/>
    <w:bookmarkStart w:name="z22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211"/>
    <w:bookmarkStart w:name="z2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212"/>
    <w:bookmarkStart w:name="z230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13"/>
    <w:bookmarkStart w:name="z23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214"/>
    <w:bookmarkStart w:name="z23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- заявление о выдаче повторного свидетельства (справки) о рождении, заключении брака, расторжении брака, установлении отцовства (материнства), усыновлении (удочерении), перемене фамилии, имени, отчества, смерти и справки о брачной правоспособности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15"/>
    <w:bookmarkStart w:name="z23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216"/>
    <w:bookmarkStart w:name="z23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217"/>
    <w:bookmarkStart w:name="z23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для оказания государственной услуги проводит регистрацию, в течение 15 (пятнадцати) минут. Результат - передает на рассмотрение руководителю услугодателя;</w:t>
      </w:r>
    </w:p>
    <w:bookmarkEnd w:id="218"/>
    <w:bookmarkStart w:name="z23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 Результат – передает на исполнение;</w:t>
      </w:r>
    </w:p>
    <w:bookmarkEnd w:id="219"/>
    <w:bookmarkStart w:name="z23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семье";</w:t>
      </w:r>
    </w:p>
    <w:bookmarkEnd w:id="220"/>
    <w:bookmarkStart w:name="z23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ЗАГС") выдача справок в электронном формате – в течение 4 (четырех) часов;</w:t>
      </w:r>
    </w:p>
    <w:bookmarkEnd w:id="221"/>
    <w:bookmarkStart w:name="z23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информационной системе регистрационный пункт "РАГС"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(день приема не входит в срок оказания государственной услуги), выдача готовых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222"/>
    <w:bookmarkStart w:name="z24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услуги);</w:t>
      </w:r>
    </w:p>
    <w:bookmarkEnd w:id="223"/>
    <w:bookmarkStart w:name="z24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формирования соответствующих свидетельств или справок передает на подпись руководителю услугодателя, затем в свидетельстве или справке ставится гербовая печать услугодателя, либо мотивированный ответ об отказе в оказании государственной услуги на бумажном носителе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24"/>
    <w:bookmarkStart w:name="z24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услугодателя, либо мотивированный ответ об отказе;</w:t>
      </w:r>
    </w:p>
    <w:bookmarkEnd w:id="225"/>
    <w:bookmarkStart w:name="z24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проставляет в свидетельстве или справке гербовую печать, либо мотивированный ответ об отказе и направляет в канцелярию услугодателя в течение 2 (двух) часов.</w:t>
      </w:r>
    </w:p>
    <w:bookmarkEnd w:id="226"/>
    <w:bookmarkStart w:name="z24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или справку и ставит гербовую печать, либо мотивированный ответ об отказе;</w:t>
      </w:r>
    </w:p>
    <w:bookmarkEnd w:id="227"/>
    <w:bookmarkStart w:name="z24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свидетельство или справку, либо мотивированный ответ об отказе и в течение 15 (пятнадцати) минут и передает результат государственной услуги на основании реестра через курьера Государственной корпорации в сектор выдачи готовых документов Государственной корпорации.</w:t>
      </w:r>
    </w:p>
    <w:bookmarkEnd w:id="228"/>
    <w:bookmarkStart w:name="z24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или справок, либо мотивированный ответ об отказе.</w:t>
      </w:r>
    </w:p>
    <w:bookmarkEnd w:id="229"/>
    <w:bookmarkStart w:name="z24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30"/>
    <w:bookmarkStart w:name="z2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231"/>
    <w:bookmarkStart w:name="z24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32"/>
    <w:bookmarkStart w:name="z25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3"/>
    <w:bookmarkStart w:name="z25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234"/>
    <w:bookmarkStart w:name="z25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bookmarkEnd w:id="235"/>
    <w:bookmarkStart w:name="z25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bookmarkEnd w:id="236"/>
    <w:bookmarkStart w:name="z25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сектор выдачи готовых документов Государственной корпорации.</w:t>
      </w:r>
    </w:p>
    <w:bookmarkEnd w:id="237"/>
    <w:bookmarkStart w:name="z255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38"/>
    <w:bookmarkStart w:name="z25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через Государственную корпорацию с указанием длительности каждой процедуры:</w:t>
      </w:r>
    </w:p>
    <w:bookmarkEnd w:id="239"/>
    <w:bookmarkStart w:name="z25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240"/>
    <w:bookmarkStart w:name="z25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241"/>
    <w:bookmarkStart w:name="z25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242"/>
    <w:bookmarkStart w:name="z26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243"/>
    <w:bookmarkStart w:name="z26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244"/>
    <w:bookmarkStart w:name="z26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245"/>
    <w:bookmarkStart w:name="z26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246"/>
    <w:bookmarkStart w:name="z26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47"/>
    <w:bookmarkStart w:name="z26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248"/>
    <w:bookmarkStart w:name="z26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249"/>
    <w:bookmarkStart w:name="z26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250"/>
    <w:bookmarkStart w:name="z26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251"/>
    <w:bookmarkStart w:name="z26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2"/>
    <w:bookmarkStart w:name="z27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53"/>
    <w:bookmarkStart w:name="z27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254"/>
    <w:bookmarkStart w:name="z2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255"/>
    <w:bookmarkStart w:name="z27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56"/>
    <w:bookmarkStart w:name="z27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57"/>
    <w:bookmarkStart w:name="z27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258"/>
    <w:bookmarkStart w:name="z27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 услугополучателя,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59"/>
    <w:bookmarkStart w:name="z27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60"/>
    <w:bookmarkStart w:name="z27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информационной системе "Запись актов гражданского состояния" (далее – ИС "ЗАГС") для обработки;</w:t>
      </w:r>
    </w:p>
    <w:bookmarkEnd w:id="261"/>
    <w:bookmarkStart w:name="z27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262"/>
    <w:bookmarkStart w:name="z28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263"/>
    <w:bookmarkStart w:name="z28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bookmarkEnd w:id="264"/>
    <w:bookmarkStart w:name="z28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государственной услуги;</w:t>
      </w:r>
    </w:p>
    <w:bookmarkEnd w:id="265"/>
    <w:bookmarkStart w:name="z28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66"/>
    <w:bookmarkStart w:name="z28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</w:p>
    <w:bookmarkEnd w:id="267"/>
    <w:bookmarkStart w:name="z28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8"/>
    <w:bookmarkStart w:name="z28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"Выдача повторных свидетельств или справок о регистрации актов гражданского состояния".</w:t>
      </w:r>
    </w:p>
    <w:bookmarkEnd w:id="269"/>
    <w:bookmarkStart w:name="z28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270"/>
    <w:bookmarkStart w:name="z28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1"/>
    <w:bookmarkStart w:name="z289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в электронной </w:t>
      </w:r>
      <w:r>
        <w:br/>
      </w:r>
      <w:r>
        <w:rPr>
          <w:rFonts w:ascii="Times New Roman"/>
          <w:b/>
          <w:i w:val="false"/>
          <w:color w:val="000000"/>
        </w:rPr>
        <w:t>форме и через Государственную корпорацию</w:t>
      </w:r>
    </w:p>
    <w:bookmarkEnd w:id="272"/>
    <w:bookmarkStart w:name="z29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"При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273"/>
    <w:bookmarkStart w:name="z29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274"/>
    <w:bookmarkStart w:name="z29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Адреса мест оказания государственной услуги размещены на интернет-ресурсах услугодателя и Государственной корпорации www.gov4c.kz;</w:t>
      </w:r>
    </w:p>
    <w:bookmarkEnd w:id="275"/>
    <w:bookmarkStart w:name="z29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76"/>
    <w:bookmarkStart w:name="z29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состояния".</w:t>
            </w:r>
          </w:p>
        </w:tc>
      </w:tr>
    </w:tbl>
    <w:bookmarkStart w:name="z296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корпорацию.</w:t>
      </w:r>
    </w:p>
    <w:bookmarkEnd w:id="278"/>
    <w:bookmarkStart w:name="z29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состояния".</w:t>
            </w:r>
          </w:p>
        </w:tc>
      </w:tr>
    </w:tbl>
    <w:bookmarkStart w:name="z299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280"/>
    <w:bookmarkStart w:name="z30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61341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303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 гражданского состояния"</w:t>
      </w:r>
    </w:p>
    <w:bookmarkEnd w:id="283"/>
    <w:bookmarkStart w:name="z30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50927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308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286"/>
    <w:bookmarkStart w:name="z309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87"/>
    <w:bookmarkStart w:name="z31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288"/>
    <w:bookmarkStart w:name="z31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289"/>
    <w:bookmarkStart w:name="z31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290"/>
    <w:bookmarkStart w:name="z31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291"/>
    <w:bookmarkStart w:name="z31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2"/>
    <w:bookmarkStart w:name="z31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93"/>
    <w:bookmarkStart w:name="z31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лицам.</w:t>
      </w:r>
    </w:p>
    <w:bookmarkEnd w:id="294"/>
    <w:bookmarkStart w:name="z31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регистрация установления отцовства оказывается бесплатно;</w:t>
      </w:r>
    </w:p>
    <w:bookmarkEnd w:id="295"/>
    <w:bookmarkStart w:name="z31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свидетельства об установлении отцовства в связи с изменением, дополнением, исправлением в записи акта об установлении отцовства взимается государственная пошлина в размере 0,5 месячного расчетного показателя.</w:t>
      </w:r>
    </w:p>
    <w:bookmarkEnd w:id="296"/>
    <w:bookmarkStart w:name="z31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297"/>
    <w:bookmarkStart w:name="z32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298"/>
    <w:bookmarkStart w:name="z321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99"/>
    <w:bookmarkStart w:name="z32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00"/>
    <w:bookmarkStart w:name="z32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301"/>
    <w:bookmarkStart w:name="z32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302"/>
    <w:bookmarkStart w:name="z32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 </w:t>
      </w:r>
    </w:p>
    <w:bookmarkEnd w:id="303"/>
    <w:bookmarkStart w:name="z32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304"/>
    <w:bookmarkStart w:name="z32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 20 (двадцати) минут.</w:t>
      </w:r>
    </w:p>
    <w:bookmarkEnd w:id="305"/>
    <w:bookmarkStart w:name="z32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306"/>
    <w:bookmarkStart w:name="z32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поступившие документы и передает их на исполнение ответственному исполнителю услугодателя в течение 2 (двух) часов. Результат – передает на исполнение;</w:t>
      </w:r>
    </w:p>
    <w:bookmarkEnd w:id="307"/>
    <w:bookmarkStart w:name="z33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308"/>
    <w:bookmarkStart w:name="z33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и в информационной системе "Запись актов гражданского состояния" (далее – ИС "ЗАГС") и готовить свидетельство либо мотивированный ответ об отказе с момента сдачи пакета документов услугодателю – в течение 4 (четырех) часов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09"/>
    <w:bookmarkStart w:name="z33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310"/>
    <w:bookmarkStart w:name="z33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свидетельство на подпись и проставление гербовой печати руководителю услугодателя либо мотивированный ответ об отказе;</w:t>
      </w:r>
    </w:p>
    <w:bookmarkEnd w:id="311"/>
    <w:bookmarkStart w:name="z33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либо мотивированный ответ об отказе и проставляет в свидетельстве гербовую печать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312"/>
    <w:bookmarkStart w:name="z33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</w:t>
      </w:r>
    </w:p>
    <w:bookmarkEnd w:id="313"/>
    <w:bookmarkStart w:name="z33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314"/>
    <w:bookmarkStart w:name="z33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течение 20 (двадцати) минут.</w:t>
      </w:r>
    </w:p>
    <w:bookmarkEnd w:id="315"/>
    <w:bookmarkStart w:name="z33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316"/>
    <w:bookmarkStart w:name="z339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17"/>
    <w:bookmarkStart w:name="z34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318"/>
    <w:bookmarkStart w:name="z34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19"/>
    <w:bookmarkStart w:name="z34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20"/>
    <w:bookmarkStart w:name="z34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321"/>
    <w:bookmarkStart w:name="z34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322"/>
    <w:bookmarkStart w:name="z34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установления отцовства, в том числе внесение изменений, дополнений и исправлений в записи актов гражданского состояния".</w:t>
      </w:r>
    </w:p>
    <w:bookmarkEnd w:id="323"/>
    <w:bookmarkStart w:name="z34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324"/>
    <w:bookmarkStart w:name="z34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5"/>
    <w:bookmarkStart w:name="z348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Иные требования с учетом особенностей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26"/>
    <w:bookmarkStart w:name="z34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327"/>
    <w:bookmarkStart w:name="z35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Услугополучателям, имеющим в установленном законодательством порядке полную или частичную утрату способности,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1414, 8 800 080 7777.</w:t>
      </w:r>
    </w:p>
    <w:bookmarkEnd w:id="328"/>
    <w:bookmarkStart w:name="z35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Адреса мест оказания государственной услуги размещены на интернет-ресурсах услугодателя.</w:t>
      </w:r>
    </w:p>
    <w:bookmarkEnd w:id="329"/>
    <w:bookmarkStart w:name="z35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3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отцовства,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354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331"/>
    <w:bookmarkStart w:name="z35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5524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359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</w:t>
      </w:r>
      <w:r>
        <w:br/>
      </w:r>
      <w:r>
        <w:rPr>
          <w:rFonts w:ascii="Times New Roman"/>
          <w:b/>
          <w:i w:val="false"/>
          <w:color w:val="000000"/>
        </w:rPr>
        <w:t>фамилии, 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334"/>
    <w:bookmarkStart w:name="z360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35"/>
    <w:bookmarkStart w:name="z36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336"/>
    <w:bookmarkStart w:name="z36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 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337"/>
    <w:bookmarkStart w:name="z36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38"/>
    <w:bookmarkStart w:name="z36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339"/>
    <w:bookmarkStart w:name="z36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340"/>
    <w:bookmarkStart w:name="z36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341"/>
    <w:bookmarkStart w:name="z36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электронная/бумажная.</w:t>
      </w:r>
    </w:p>
    <w:bookmarkEnd w:id="342"/>
    <w:bookmarkStart w:name="z36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343"/>
    <w:bookmarkStart w:name="z36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4"/>
    <w:bookmarkStart w:name="z37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5"/>
    <w:bookmarkStart w:name="z3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46"/>
    <w:bookmarkStart w:name="z37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347"/>
    <w:bookmarkStart w:name="z37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перемены имени, отчества, фамилии взимается государственная пошлина в размере – 2 месячных расчетных показателя (далее – МРП).</w:t>
      </w:r>
    </w:p>
    <w:bookmarkEnd w:id="348"/>
    <w:bookmarkStart w:name="z37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перемене имени, отчества, фамилии взимается государственная пошлина в размере – 0,5 МРП.</w:t>
      </w:r>
    </w:p>
    <w:bookmarkEnd w:id="349"/>
    <w:bookmarkStart w:name="z37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350"/>
    <w:bookmarkStart w:name="z37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351"/>
    <w:bookmarkStart w:name="z37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352"/>
    <w:bookmarkStart w:name="z378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53"/>
    <w:bookmarkStart w:name="z37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354"/>
    <w:bookmarkStart w:name="z38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55"/>
    <w:bookmarkStart w:name="z38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356"/>
    <w:bookmarkStart w:name="z38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357"/>
    <w:bookmarkStart w:name="z38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358"/>
    <w:bookmarkStart w:name="z38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359"/>
    <w:bookmarkStart w:name="z38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360"/>
    <w:bookmarkStart w:name="z38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20 (двадцати) минут.</w:t>
      </w:r>
    </w:p>
    <w:bookmarkEnd w:id="361"/>
    <w:bookmarkStart w:name="z38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362"/>
    <w:bookmarkStart w:name="z38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</w:t>
      </w:r>
    </w:p>
    <w:bookmarkEnd w:id="363"/>
    <w:bookmarkStart w:name="z38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364"/>
    <w:bookmarkStart w:name="z39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документы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14 (четырнадцати) календарных дней;</w:t>
      </w:r>
    </w:p>
    <w:bookmarkEnd w:id="365"/>
    <w:bookmarkStart w:name="z39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или в Государственную корпорацию –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366"/>
    <w:bookmarkStart w:name="z39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367"/>
    <w:bookmarkStart w:name="z39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368"/>
    <w:bookmarkStart w:name="z39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369"/>
    <w:bookmarkStart w:name="z39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 Результат – направляет свидетельство либо мотивированный ответ об отказе;</w:t>
      </w:r>
    </w:p>
    <w:bookmarkEnd w:id="370"/>
    <w:bookmarkStart w:name="z39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371"/>
    <w:bookmarkStart w:name="z397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72"/>
    <w:bookmarkStart w:name="z39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373"/>
    <w:bookmarkStart w:name="z39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74"/>
    <w:bookmarkStart w:name="z40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75"/>
    <w:bookmarkStart w:name="z40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376"/>
    <w:bookmarkStart w:name="z40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377"/>
    <w:bookmarkStart w:name="z403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78"/>
    <w:bookmarkStart w:name="z40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79"/>
    <w:bookmarkStart w:name="z40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380"/>
    <w:bookmarkStart w:name="z40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381"/>
    <w:bookmarkStart w:name="z40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382"/>
    <w:bookmarkStart w:name="z40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383"/>
    <w:bookmarkStart w:name="z40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384"/>
    <w:bookmarkStart w:name="z41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385"/>
    <w:bookmarkStart w:name="z41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386"/>
    <w:bookmarkStart w:name="z41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87"/>
    <w:bookmarkStart w:name="z41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388"/>
    <w:bookmarkStart w:name="z41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389"/>
    <w:bookmarkStart w:name="z41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390"/>
    <w:bookmarkStart w:name="z41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391"/>
    <w:bookmarkStart w:name="z41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2"/>
    <w:bookmarkStart w:name="z41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393"/>
    <w:bookmarkStart w:name="z41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394"/>
    <w:bookmarkStart w:name="z42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395"/>
    <w:bookmarkStart w:name="z42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96"/>
    <w:bookmarkStart w:name="z42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97"/>
    <w:bookmarkStart w:name="z42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398"/>
    <w:bookmarkStart w:name="z42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99"/>
    <w:bookmarkStart w:name="z425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400"/>
    <w:bookmarkStart w:name="z42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bookmarkEnd w:id="401"/>
    <w:bookmarkStart w:name="z42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402"/>
    <w:bookmarkStart w:name="z42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403"/>
    <w:bookmarkStart w:name="z42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далее – ПШЭП;</w:t>
      </w:r>
    </w:p>
    <w:bookmarkEnd w:id="404"/>
    <w:bookmarkStart w:name="z43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услуги;</w:t>
      </w:r>
    </w:p>
    <w:bookmarkEnd w:id="405"/>
    <w:bookmarkStart w:name="z43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06"/>
    <w:bookmarkStart w:name="z432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работника услугодателя.</w:t>
      </w:r>
    </w:p>
    <w:bookmarkEnd w:id="407"/>
    <w:bookmarkStart w:name="z43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8"/>
    <w:bookmarkStart w:name="z43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перемены имени, отчества, фамилии, в том числе внесение изменений, дополнений и исправлений в записи актов гражданского состояния".</w:t>
      </w:r>
    </w:p>
    <w:bookmarkEnd w:id="409"/>
    <w:bookmarkStart w:name="z43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410"/>
    <w:bookmarkStart w:name="z43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1"/>
    <w:bookmarkStart w:name="z437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 в электронной</w:t>
      </w:r>
      <w:r>
        <w:br/>
      </w:r>
      <w:r>
        <w:rPr>
          <w:rFonts w:ascii="Times New Roman"/>
          <w:b/>
          <w:i w:val="false"/>
          <w:color w:val="000000"/>
        </w:rPr>
        <w:t>форме и через Государственную корпорацию</w:t>
      </w:r>
    </w:p>
    <w:bookmarkEnd w:id="412"/>
    <w:bookmarkStart w:name="z438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413"/>
    <w:bookmarkStart w:name="z439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414"/>
    <w:bookmarkStart w:name="z440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 Адреса мест оказания государственной услуги размещены на интернет-ресурсах услугодателя и Государственной корпорации www.gov4c.kz. </w:t>
      </w:r>
    </w:p>
    <w:bookmarkEnd w:id="415"/>
    <w:bookmarkStart w:name="z441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16"/>
    <w:bookmarkStart w:name="z44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4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444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корпорацию.</w:t>
      </w:r>
    </w:p>
    <w:bookmarkEnd w:id="418"/>
    <w:bookmarkStart w:name="z44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состояния".</w:t>
            </w:r>
          </w:p>
        </w:tc>
      </w:tr>
    </w:tbl>
    <w:bookmarkStart w:name="z447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портал.</w:t>
      </w:r>
    </w:p>
    <w:bookmarkEnd w:id="42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54737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451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423"/>
    <w:bookmarkStart w:name="z45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53721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456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426"/>
    <w:bookmarkStart w:name="z457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27"/>
    <w:bookmarkStart w:name="z45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"Восстановление записей актов гражданского состояния" (далее – государственная услуга).</w:t>
      </w:r>
    </w:p>
    <w:bookmarkEnd w:id="428"/>
    <w:bookmarkStart w:name="z45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29"/>
    <w:bookmarkStart w:name="z46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430"/>
    <w:bookmarkStart w:name="z46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431"/>
    <w:bookmarkStart w:name="z46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законодательству).</w:t>
      </w:r>
    </w:p>
    <w:bookmarkEnd w:id="432"/>
    <w:bookmarkStart w:name="z46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433"/>
    <w:bookmarkStart w:name="z46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</w:p>
    <w:bookmarkEnd w:id="434"/>
    <w:bookmarkStart w:name="z46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35"/>
    <w:bookmarkStart w:name="z46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436"/>
    <w:bookmarkStart w:name="z46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 в связи с восстановлением записи актов гражданского состояния взимается государственная пошлина в размере 0,5 месячных расчетных показателей.</w:t>
      </w:r>
    </w:p>
    <w:bookmarkEnd w:id="437"/>
    <w:bookmarkStart w:name="z46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438"/>
    <w:bookmarkStart w:name="z46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уплаты государственной пошлины при регистрации актов гражданского состояния освобождаются при предъявлении подтверждающих документов:</w:t>
      </w:r>
    </w:p>
    <w:bookmarkEnd w:id="439"/>
    <w:bookmarkStart w:name="z47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участники Великой Отечественной войны и приравненные к ним лица, лица, награжденные орденами и медалями бывшего Союза ССР за самоотверженный труд и безупречную воинскую службу в тылу в годы Великой Отечественной войны, лица, проработавшие (прослужившие)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войны, инвалиды, а также один из родителей инвалида с детства, опекуны (попечители), государственные организации – за регистрацию и выдачу повторных свидетельств о рождении;</w:t>
      </w:r>
    </w:p>
    <w:bookmarkEnd w:id="440"/>
    <w:bookmarkStart w:name="z47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физические лица – за выдачу им свидетельств при восстановлении записей актов о рождении, смерти, об установлении отцовства, усыновлении (удочерении), в связи с ошибками, допущенными при регистрации актов гражданского состояния.</w:t>
      </w:r>
    </w:p>
    <w:bookmarkEnd w:id="441"/>
    <w:bookmarkStart w:name="z47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442"/>
    <w:bookmarkStart w:name="z473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43"/>
    <w:bookmarkStart w:name="z47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при обращении к услугодателю или в Государственную корпорацию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44"/>
    <w:bookmarkStart w:name="z47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445"/>
    <w:bookmarkStart w:name="z47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446"/>
    <w:bookmarkStart w:name="z47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447"/>
    <w:bookmarkStart w:name="z47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448"/>
    <w:bookmarkStart w:name="z47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449"/>
    <w:bookmarkStart w:name="z48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450"/>
    <w:bookmarkStart w:name="z48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</w:t>
      </w:r>
    </w:p>
    <w:bookmarkEnd w:id="451"/>
    <w:bookmarkStart w:name="z48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452"/>
    <w:bookmarkStart w:name="z48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14 (четырнацати) календарных дней;</w:t>
      </w:r>
    </w:p>
    <w:bookmarkEnd w:id="453"/>
    <w:bookmarkStart w:name="z48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или в Государственной корпорации – при наличии электронных версий актовых записей в информационной системе Регистрационный пункт "ЗАГС" 7 (семь) рабочих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bookmarkEnd w:id="454"/>
    <w:bookmarkStart w:name="z48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455"/>
    <w:bookmarkStart w:name="z48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456"/>
    <w:bookmarkStart w:name="z48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15 (пятнадцати) минут.</w:t>
      </w:r>
    </w:p>
    <w:bookmarkEnd w:id="457"/>
    <w:bookmarkStart w:name="z48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458"/>
    <w:bookmarkStart w:name="z48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459"/>
    <w:bookmarkStart w:name="z49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460"/>
    <w:bookmarkStart w:name="z491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61"/>
    <w:bookmarkStart w:name="z49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462"/>
    <w:bookmarkStart w:name="z49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63"/>
    <w:bookmarkStart w:name="z49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64"/>
    <w:bookmarkStart w:name="z49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465"/>
    <w:bookmarkStart w:name="z49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466"/>
    <w:bookmarkStart w:name="z497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67"/>
    <w:bookmarkStart w:name="z49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через Государственную корпорацию с указанием длительности каждой процедуры:</w:t>
      </w:r>
    </w:p>
    <w:bookmarkEnd w:id="468"/>
    <w:bookmarkStart w:name="z49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469"/>
    <w:bookmarkStart w:name="z50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470"/>
    <w:bookmarkStart w:name="z50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471"/>
    <w:bookmarkStart w:name="z50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472"/>
    <w:bookmarkStart w:name="z50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473"/>
    <w:bookmarkStart w:name="z50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474"/>
    <w:bookmarkStart w:name="z50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475"/>
    <w:bookmarkStart w:name="z50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76"/>
    <w:bookmarkStart w:name="z50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477"/>
    <w:bookmarkStart w:name="z50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478"/>
    <w:bookmarkStart w:name="z50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479"/>
    <w:bookmarkStart w:name="z51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480"/>
    <w:bookmarkStart w:name="z51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81"/>
    <w:bookmarkStart w:name="z51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"Восстановление записей актов гражданского состояния".</w:t>
      </w:r>
    </w:p>
    <w:bookmarkEnd w:id="482"/>
    <w:bookmarkStart w:name="z51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483"/>
    <w:bookmarkStart w:name="z51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4"/>
    <w:bookmarkStart w:name="z515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485"/>
    <w:bookmarkStart w:name="z51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"При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486"/>
    <w:bookmarkStart w:name="z51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487"/>
    <w:bookmarkStart w:name="z51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www.gov4c.kz;</w:t>
      </w:r>
    </w:p>
    <w:bookmarkEnd w:id="488"/>
    <w:bookmarkStart w:name="z51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4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521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корпорацию.</w:t>
      </w:r>
    </w:p>
    <w:bookmarkEnd w:id="490"/>
    <w:bookmarkStart w:name="z52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1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5524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525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493"/>
    <w:bookmarkStart w:name="z526" w:id="494"/>
    <w:p>
      <w:pPr>
        <w:spacing w:after="0"/>
        <w:ind w:left="0"/>
        <w:jc w:val="left"/>
      </w:pPr>
    </w:p>
    <w:bookmarkEnd w:id="494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7" w:id="495"/>
    <w:p>
      <w:pPr>
        <w:spacing w:after="0"/>
        <w:ind w:left="0"/>
        <w:jc w:val="left"/>
      </w:pPr>
    </w:p>
    <w:bookmarkEnd w:id="495"/>
    <w:p>
      <w:pPr>
        <w:spacing w:after="0"/>
        <w:ind w:left="0"/>
        <w:jc w:val="both"/>
      </w:pPr>
      <w:r>
        <w:drawing>
          <wp:inline distT="0" distB="0" distL="0" distR="0">
            <wp:extent cx="5613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531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</w:t>
      </w:r>
      <w:r>
        <w:br/>
      </w:r>
      <w:r>
        <w:rPr>
          <w:rFonts w:ascii="Times New Roman"/>
          <w:b/>
          <w:i w:val="false"/>
          <w:color w:val="000000"/>
        </w:rPr>
        <w:t>изменений, дополнений и исправлений в записи актов гражданского состояния"</w:t>
      </w:r>
    </w:p>
    <w:bookmarkEnd w:id="496"/>
    <w:bookmarkStart w:name="z532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97"/>
    <w:bookmarkStart w:name="z53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498"/>
    <w:bookmarkStart w:name="z53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99"/>
    <w:bookmarkStart w:name="z53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500"/>
    <w:bookmarkStart w:name="z53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501"/>
    <w:bookmarkStart w:name="z53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законодательству).</w:t>
      </w:r>
    </w:p>
    <w:bookmarkEnd w:id="502"/>
    <w:bookmarkStart w:name="z53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503"/>
    <w:bookmarkStart w:name="z53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504"/>
    <w:bookmarkStart w:name="z54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05"/>
    <w:bookmarkStart w:name="z54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06"/>
    <w:bookmarkStart w:name="z54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507"/>
    <w:bookmarkStart w:name="z54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регистрация смерти оказывается бесплатно.</w:t>
      </w:r>
    </w:p>
    <w:bookmarkEnd w:id="508"/>
    <w:bookmarkStart w:name="z54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свидетельства в связи с изменением, дополнением, исправлением и восстановлением записи акта о смерти взимается государственная пошлина в размере – 0,5 месячных расчетных показателей.</w:t>
      </w:r>
    </w:p>
    <w:bookmarkEnd w:id="509"/>
    <w:bookmarkStart w:name="z54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услугодателем или должностными лицами.</w:t>
      </w:r>
    </w:p>
    <w:bookmarkEnd w:id="510"/>
    <w:bookmarkStart w:name="z54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511"/>
    <w:bookmarkStart w:name="z547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12"/>
    <w:bookmarkStart w:name="z54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при обращении к услугодателю или в Государственную корпорацию является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13"/>
    <w:bookmarkStart w:name="z54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514"/>
    <w:bookmarkStart w:name="z55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515"/>
    <w:bookmarkStart w:name="z55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516"/>
    <w:bookmarkStart w:name="z55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517"/>
    <w:bookmarkStart w:name="z55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518"/>
    <w:bookmarkStart w:name="z55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519"/>
    <w:bookmarkStart w:name="z55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</w:t>
      </w:r>
    </w:p>
    <w:bookmarkEnd w:id="520"/>
    <w:bookmarkStart w:name="z55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521"/>
    <w:bookmarkStart w:name="z55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4 (четырех) часов;</w:t>
      </w:r>
    </w:p>
    <w:bookmarkEnd w:id="522"/>
    <w:bookmarkStart w:name="z55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523"/>
    <w:bookmarkStart w:name="z55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524"/>
    <w:bookmarkStart w:name="z56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525"/>
    <w:bookmarkStart w:name="z56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свидетельство либо мотивированный ответ об отказе и передает в МИО, либо услугополучателю в течение 15 (пятнадцати) минут.</w:t>
      </w:r>
    </w:p>
    <w:bookmarkEnd w:id="526"/>
    <w:bookmarkStart w:name="z56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свидетельство либо мотивированный ответ об отказе;</w:t>
      </w:r>
    </w:p>
    <w:bookmarkEnd w:id="527"/>
    <w:bookmarkStart w:name="z56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528"/>
    <w:bookmarkStart w:name="z564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29"/>
    <w:bookmarkStart w:name="z56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530"/>
    <w:bookmarkStart w:name="z56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31"/>
    <w:bookmarkStart w:name="z56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32"/>
    <w:bookmarkStart w:name="z56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533"/>
    <w:bookmarkStart w:name="z56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534"/>
    <w:bookmarkStart w:name="z570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35"/>
    <w:bookmarkStart w:name="z57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36"/>
    <w:bookmarkStart w:name="z57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537"/>
    <w:bookmarkStart w:name="z57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538"/>
    <w:bookmarkStart w:name="z57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539"/>
    <w:bookmarkStart w:name="z57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540"/>
    <w:bookmarkStart w:name="z57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541"/>
    <w:bookmarkStart w:name="z57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542"/>
    <w:bookmarkStart w:name="z57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543"/>
    <w:bookmarkStart w:name="z579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44"/>
    <w:bookmarkStart w:name="z580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545"/>
    <w:bookmarkStart w:name="z581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546"/>
    <w:bookmarkStart w:name="z58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547"/>
    <w:bookmarkStart w:name="z583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548"/>
    <w:bookmarkStart w:name="z584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9"/>
    <w:bookmarkStart w:name="z58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состояния".</w:t>
      </w:r>
    </w:p>
    <w:bookmarkEnd w:id="550"/>
    <w:bookmarkStart w:name="z586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551"/>
    <w:bookmarkStart w:name="z587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2"/>
    <w:bookmarkStart w:name="z588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через 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553"/>
    <w:bookmarkStart w:name="z58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554"/>
    <w:bookmarkStart w:name="z59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555"/>
    <w:bookmarkStart w:name="z591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Адреса мест оказания государственной услуги размещены на интернет-ресурсах услугодателя и Государственной корпорации www.gov4c.kz.</w:t>
      </w:r>
    </w:p>
    <w:bookmarkEnd w:id="556"/>
    <w:bookmarkStart w:name="z592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5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94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558"/>
    <w:bookmarkStart w:name="z595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0"/>
    <w:p>
      <w:pPr>
        <w:spacing w:after="0"/>
        <w:ind w:left="0"/>
        <w:jc w:val="both"/>
      </w:pPr>
      <w:r>
        <w:drawing>
          <wp:inline distT="0" distB="0" distL="0" distR="0">
            <wp:extent cx="54864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98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к регламенту государственной услуги "Регистрация смерти, в том числе</w:t>
      </w:r>
      <w:r>
        <w:br/>
      </w:r>
      <w:r>
        <w:rPr>
          <w:rFonts w:ascii="Times New Roman"/>
          <w:b/>
          <w:i w:val="false"/>
          <w:color w:val="000000"/>
        </w:rPr>
        <w:t xml:space="preserve">внесение изменений, дополнений и исправлений 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561"/>
    <w:bookmarkStart w:name="z599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46736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603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564"/>
    <w:bookmarkStart w:name="z604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65"/>
    <w:bookmarkStart w:name="z60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566"/>
    <w:bookmarkStart w:name="z60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567"/>
    <w:bookmarkStart w:name="z60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МИО).</w:t>
      </w:r>
    </w:p>
    <w:bookmarkEnd w:id="568"/>
    <w:bookmarkStart w:name="z60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569"/>
    <w:bookmarkStart w:name="z60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</w:t>
      </w:r>
    </w:p>
    <w:bookmarkEnd w:id="570"/>
    <w:bookmarkStart w:name="z61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1"/>
    <w:bookmarkStart w:name="z61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72"/>
    <w:bookmarkStart w:name="z61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платно/бесплатно физическим лицам (далее – услугополучатель).</w:t>
      </w:r>
    </w:p>
    <w:bookmarkEnd w:id="573"/>
    <w:bookmarkStart w:name="z61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усыновления (удочерения) гражданами Республики Казахстан оказывается бесплатно;</w:t>
      </w:r>
    </w:p>
    <w:bookmarkEnd w:id="574"/>
    <w:bookmarkStart w:name="z61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регистрацию усыновления (удочерения) иностранными гражданами взимается государственная пошлина в размере 2 (два) месячных расчетных показателя.</w:t>
      </w:r>
    </w:p>
    <w:bookmarkEnd w:id="575"/>
    <w:bookmarkStart w:name="z615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уполномоченными государственными органами или должностными лицами.</w:t>
      </w:r>
    </w:p>
    <w:bookmarkEnd w:id="576"/>
    <w:bookmarkStart w:name="z616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577"/>
    <w:bookmarkStart w:name="z617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78"/>
    <w:bookmarkStart w:name="z61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к Стандарту.</w:t>
      </w:r>
    </w:p>
    <w:bookmarkEnd w:id="579"/>
    <w:bookmarkStart w:name="z61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580"/>
    <w:bookmarkStart w:name="z62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581"/>
    <w:bookmarkStart w:name="z62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582"/>
    <w:bookmarkStart w:name="z62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583"/>
    <w:bookmarkStart w:name="z62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15 (пятнадцати) минут.</w:t>
      </w:r>
    </w:p>
    <w:bookmarkEnd w:id="584"/>
    <w:bookmarkStart w:name="z62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585"/>
    <w:bookmarkStart w:name="z62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 (двух) часов.</w:t>
      </w:r>
    </w:p>
    <w:bookmarkEnd w:id="586"/>
    <w:bookmarkStart w:name="z62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587"/>
    <w:bookmarkStart w:name="z62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4 (четырех) часов;</w:t>
      </w:r>
    </w:p>
    <w:bookmarkEnd w:id="588"/>
    <w:bookmarkStart w:name="z62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589"/>
    <w:bookmarkStart w:name="z62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590"/>
    <w:bookmarkStart w:name="z63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2 (двух) часов. Результат – подписывает свидетельство и ставит гербовую печать либо мотивированный ответ об отказе;</w:t>
      </w:r>
    </w:p>
    <w:bookmarkEnd w:id="591"/>
    <w:bookmarkStart w:name="z63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15 (пятнадцати) минут.</w:t>
      </w:r>
    </w:p>
    <w:bookmarkEnd w:id="592"/>
    <w:bookmarkStart w:name="z63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свидетельство либо мотивированный ответ об отказе; </w:t>
      </w:r>
    </w:p>
    <w:bookmarkEnd w:id="593"/>
    <w:bookmarkStart w:name="z63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</w:t>
      </w:r>
    </w:p>
    <w:bookmarkEnd w:id="594"/>
    <w:bookmarkStart w:name="z63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595"/>
    <w:bookmarkStart w:name="z635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96"/>
    <w:bookmarkStart w:name="z63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597"/>
    <w:bookmarkStart w:name="z63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98"/>
    <w:bookmarkStart w:name="z638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99"/>
    <w:bookmarkStart w:name="z639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600"/>
    <w:bookmarkStart w:name="z640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601"/>
    <w:bookmarkStart w:name="z641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02"/>
    <w:bookmarkStart w:name="z642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Государственная услуга через Государственную корпорацию и портал не, оказывается.</w:t>
      </w:r>
    </w:p>
    <w:bookmarkEnd w:id="603"/>
    <w:bookmarkStart w:name="z643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усыновления (удочерения), в том числе внесение изменений, дополнений и исправлений в записи актов гражданского состояния".</w:t>
      </w:r>
    </w:p>
    <w:bookmarkEnd w:id="604"/>
    <w:bookmarkStart w:name="z644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605"/>
    <w:bookmarkStart w:name="z645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06"/>
    <w:bookmarkStart w:name="z646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07"/>
    <w:bookmarkStart w:name="z64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608"/>
    <w:bookmarkStart w:name="z648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Услугополучателям, имеющим в установленном законодательством порядке полную или частичную утрату способности,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1414, 8 800 080 7777.</w:t>
      </w:r>
    </w:p>
    <w:bookmarkEnd w:id="609"/>
    <w:bookmarkStart w:name="z649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6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усыновления (удочерения),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состояния".</w:t>
            </w:r>
          </w:p>
        </w:tc>
      </w:tr>
    </w:tbl>
    <w:bookmarkStart w:name="z651" w:id="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611"/>
    <w:bookmarkStart w:name="z65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2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50927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 № 205</w:t>
            </w:r>
          </w:p>
        </w:tc>
      </w:tr>
    </w:tbl>
    <w:bookmarkStart w:name="z656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614"/>
    <w:bookmarkStart w:name="z657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15"/>
    <w:bookmarkStart w:name="z65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услуга).</w:t>
      </w:r>
    </w:p>
    <w:bookmarkEnd w:id="616"/>
    <w:bookmarkStart w:name="z65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617"/>
    <w:bookmarkStart w:name="z66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618"/>
    <w:bookmarkStart w:name="z66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местными исполнительными органами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619"/>
    <w:bookmarkStart w:name="z66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</w:p>
    <w:bookmarkEnd w:id="620"/>
    <w:bookmarkStart w:name="z66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</w:p>
    <w:bookmarkEnd w:id="621"/>
    <w:bookmarkStart w:name="z66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622"/>
    <w:bookmarkStart w:name="z66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623"/>
    <w:bookmarkStart w:name="z66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4"/>
    <w:bookmarkStart w:name="z66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5"/>
    <w:bookmarkStart w:name="z66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626"/>
    <w:bookmarkStart w:name="z66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платно физическим лицам (далее – услугополучатель).</w:t>
      </w:r>
    </w:p>
    <w:bookmarkEnd w:id="627"/>
    <w:bookmarkStart w:name="z67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регистрацию расторжения брака государственная пошлина взимается в следующих размерах:</w:t>
      </w:r>
    </w:p>
    <w:bookmarkEnd w:id="628"/>
    <w:bookmarkStart w:name="z67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взаимному согласию супругов, не имеющих несовершеннолетних детей – 2 месячных расчетных показателя (далее – МРП);</w:t>
      </w:r>
    </w:p>
    <w:bookmarkEnd w:id="629"/>
    <w:bookmarkStart w:name="z67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основании решения суда – 1,5 МРП (с одного или обоих супругов);</w:t>
      </w:r>
    </w:p>
    <w:bookmarkEnd w:id="630"/>
    <w:bookmarkStart w:name="z67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основании решения суда с лицами, признанными безвестно отсутствующим, недееспособным или осужденным за совершение преступления к лишению свободы на срок не менее трех лет – 0,1 МРП.</w:t>
      </w:r>
    </w:p>
    <w:bookmarkEnd w:id="631"/>
    <w:bookmarkStart w:name="z67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выдачу свидетельства в связи с изменением, дополнением, исправлением и восстановлением записи акта о расторжении брака взимается государственная пошлина в размере – 0,5 МРП.</w:t>
      </w:r>
    </w:p>
    <w:bookmarkEnd w:id="632"/>
    <w:bookmarkStart w:name="z67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государственной пошлины исчисляется по ставкам,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537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"О налогах и других обязательных платежах в бюджет (Налоговый кодекс)" и зачисляется по месту совершения юридически значимых действий и (или) выдачи документов услугодателями или должностными лицами.</w:t>
      </w:r>
    </w:p>
    <w:bookmarkEnd w:id="633"/>
    <w:bookmarkStart w:name="z67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государственная пошлина оплачивается через банковские учреждения, которыми выдается платежный документ, подтверждающий размер и дату оплаты.</w:t>
      </w:r>
    </w:p>
    <w:bookmarkEnd w:id="634"/>
    <w:bookmarkStart w:name="z67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оказание государственной услуги через портал оплата осуществляется через платежный шлюз "электронного правительства" (далее – ПШЭП).</w:t>
      </w:r>
    </w:p>
    <w:bookmarkEnd w:id="635"/>
    <w:bookmarkStart w:name="z678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36"/>
    <w:bookmarkStart w:name="z67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является:</w:t>
      </w:r>
    </w:p>
    <w:bookmarkEnd w:id="637"/>
    <w:bookmarkStart w:name="z68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638"/>
    <w:bookmarkStart w:name="z68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639"/>
    <w:bookmarkStart w:name="z68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640"/>
    <w:bookmarkStart w:name="z68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услугодателю, а также через МИО:</w:t>
      </w:r>
    </w:p>
    <w:bookmarkEnd w:id="641"/>
    <w:bookmarkStart w:name="z68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642"/>
    <w:bookmarkStart w:name="z68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 в течение 1 (одного) календарного дня;</w:t>
      </w:r>
    </w:p>
    <w:bookmarkEnd w:id="643"/>
    <w:bookmarkStart w:name="z68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проводит регистрацию в течение 20 (двадцати) минут. </w:t>
      </w:r>
    </w:p>
    <w:bookmarkEnd w:id="644"/>
    <w:bookmarkStart w:name="z687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645"/>
    <w:bookmarkStart w:name="z688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4 (четырех) часов. </w:t>
      </w:r>
    </w:p>
    <w:bookmarkEnd w:id="646"/>
    <w:bookmarkStart w:name="z689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647"/>
    <w:bookmarkStart w:name="z69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либо мотивированный ответ об отказе передает на подпись руководителю услугодателя в течение 1 (одного) рабочего дня; </w:t>
      </w:r>
    </w:p>
    <w:bookmarkEnd w:id="648"/>
    <w:bookmarkStart w:name="z691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состояния- 7 (семь)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649"/>
    <w:bookmarkStart w:name="z692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650"/>
    <w:bookmarkStart w:name="z693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либо мотивированный ответ об отказе и направляет в канцелярию услугодателя в течение 4 (четырех) часов. Результат – подписывает свидетельство и ставит гербовую печать либо мотивированный ответ об отказе;</w:t>
      </w:r>
    </w:p>
    <w:bookmarkEnd w:id="651"/>
    <w:bookmarkStart w:name="z694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канцелярии услугодателя регистрирует свидетельство либо мотивированный ответ об отказе и передает в МИО, либо услугополучателю в течение 20 (двадцати) минут. Результат – направляет свидетельство либо мотивированный ответ об отказе; </w:t>
      </w:r>
    </w:p>
    <w:bookmarkEnd w:id="652"/>
    <w:bookmarkStart w:name="z695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МИО выдает свидетельство либо мотивированный ответ об отказе услугополучателю на основании расписки под роспись в течении 20 (двадцати) минут. Результат – выдает свидетельство либо мотивированный ответ об отказе.</w:t>
      </w:r>
    </w:p>
    <w:bookmarkEnd w:id="653"/>
    <w:bookmarkStart w:name="z696" w:id="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54"/>
    <w:bookmarkStart w:name="z697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655"/>
    <w:bookmarkStart w:name="z69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56"/>
    <w:bookmarkStart w:name="z699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57"/>
    <w:bookmarkStart w:name="z700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658"/>
    <w:bookmarkStart w:name="z701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МИО.</w:t>
      </w:r>
    </w:p>
    <w:bookmarkEnd w:id="659"/>
    <w:bookmarkStart w:name="z702" w:id="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60"/>
    <w:bookmarkStart w:name="z703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61"/>
    <w:bookmarkStart w:name="z70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bookmarkEnd w:id="662"/>
    <w:bookmarkStart w:name="z70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</w:p>
    <w:bookmarkEnd w:id="663"/>
    <w:bookmarkStart w:name="z706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bookmarkEnd w:id="664"/>
    <w:bookmarkStart w:name="z70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bookmarkEnd w:id="665"/>
    <w:bookmarkStart w:name="z708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bookmarkEnd w:id="666"/>
    <w:bookmarkStart w:name="z70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bookmarkEnd w:id="667"/>
    <w:bookmarkStart w:name="z71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668"/>
    <w:bookmarkStart w:name="z711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69"/>
    <w:bookmarkStart w:name="z712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– в течение 1 (одной) минуты;</w:t>
      </w:r>
    </w:p>
    <w:bookmarkEnd w:id="670"/>
    <w:bookmarkStart w:name="z713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– в течение 1 (одной) минуты;</w:t>
      </w:r>
    </w:p>
    <w:bookmarkEnd w:id="671"/>
    <w:bookmarkStart w:name="z714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ответе,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</w:p>
    <w:bookmarkEnd w:id="672"/>
    <w:bookmarkStart w:name="z71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</w:p>
    <w:bookmarkEnd w:id="673"/>
    <w:bookmarkStart w:name="z716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4"/>
    <w:bookmarkStart w:name="z717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функционального взаимодействия при оказании государственной услуги через портал:</w:t>
      </w:r>
    </w:p>
    <w:bookmarkEnd w:id="675"/>
    <w:bookmarkStart w:name="z718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676"/>
    <w:bookmarkStart w:name="z719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bookmarkEnd w:id="677"/>
    <w:bookmarkStart w:name="z720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bookmarkEnd w:id="678"/>
    <w:bookmarkStart w:name="z721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679"/>
    <w:bookmarkStart w:name="z722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80"/>
    <w:bookmarkStart w:name="z723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ПШЭП;</w:t>
      </w:r>
    </w:p>
    <w:bookmarkEnd w:id="681"/>
    <w:bookmarkStart w:name="z724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выбор первым услугополучателем регистрационного свидетельства ЭЦП для удостоверения (подписания) запроса; </w:t>
      </w:r>
    </w:p>
    <w:bookmarkEnd w:id="682"/>
    <w:bookmarkStart w:name="z725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83"/>
    <w:bookmarkStart w:name="z726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bookmarkEnd w:id="684"/>
    <w:bookmarkStart w:name="z727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685"/>
    <w:bookmarkStart w:name="z728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bookmarkEnd w:id="686"/>
    <w:bookmarkStart w:name="z729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687"/>
    <w:bookmarkStart w:name="z730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услуги;</w:t>
      </w:r>
    </w:p>
    <w:bookmarkEnd w:id="688"/>
    <w:bookmarkStart w:name="z731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данных, о втором, зарегистрированном услугополучателе через ИИН и пароль;</w:t>
      </w:r>
    </w:p>
    <w:bookmarkEnd w:id="689"/>
    <w:bookmarkStart w:name="z732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690"/>
    <w:bookmarkStart w:name="z733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вход в "личный кабинет" второго услугополучателя для заполнения электронного документа (запроса);</w:t>
      </w:r>
    </w:p>
    <w:bookmarkEnd w:id="691"/>
    <w:bookmarkStart w:name="z734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"РАГС" для обработки услугодателем;</w:t>
      </w:r>
    </w:p>
    <w:bookmarkEnd w:id="692"/>
    <w:bookmarkStart w:name="z735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услуги;</w:t>
      </w:r>
    </w:p>
    <w:bookmarkEnd w:id="693"/>
    <w:bookmarkStart w:name="z736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услуге в связи с имеющимися нарушениями в документах услугополучателей;</w:t>
      </w:r>
    </w:p>
    <w:bookmarkEnd w:id="694"/>
    <w:bookmarkStart w:name="z737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13 – получение услугополучателями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</w:p>
    <w:bookmarkEnd w:id="695"/>
    <w:bookmarkStart w:name="z738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96"/>
    <w:bookmarkStart w:name="z739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расторжения брака (супружества), в том числе внесение изменений, дополнений и исправлений в записи актов гражданского состояния".</w:t>
      </w:r>
    </w:p>
    <w:bookmarkEnd w:id="697"/>
    <w:bookmarkStart w:name="z740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698"/>
    <w:bookmarkStart w:name="z741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9"/>
    <w:bookmarkStart w:name="z742" w:id="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услуги, в том числе оказываемой в электронной </w:t>
      </w:r>
      <w:r>
        <w:br/>
      </w:r>
      <w:r>
        <w:rPr>
          <w:rFonts w:ascii="Times New Roman"/>
          <w:b/>
          <w:i w:val="false"/>
          <w:color w:val="000000"/>
        </w:rPr>
        <w:t>форме и через Государственную корпорацию</w:t>
      </w:r>
    </w:p>
    <w:bookmarkEnd w:id="700"/>
    <w:bookmarkStart w:name="z743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"При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701"/>
    <w:bookmarkStart w:name="z744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702"/>
    <w:bookmarkStart w:name="z74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Адреса мест оказания государственной услуги размещены на интернет-ресурсах услугодателя и Государственной корпорации www.gov4c.kz.</w:t>
      </w:r>
    </w:p>
    <w:bookmarkEnd w:id="703"/>
    <w:bookmarkStart w:name="z74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Услугополучатель получает государственную услугу в электронной форме через портал при условии наличия ЭЦП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704"/>
    <w:bookmarkStart w:name="z747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7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 внесение 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</w:t>
            </w:r>
          </w:p>
        </w:tc>
      </w:tr>
    </w:tbl>
    <w:bookmarkStart w:name="z749"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706"/>
    <w:bookmarkStart w:name="z75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7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состояния".</w:t>
            </w:r>
          </w:p>
        </w:tc>
      </w:tr>
    </w:tbl>
    <w:bookmarkStart w:name="z752" w:id="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портал.</w:t>
      </w:r>
    </w:p>
    <w:bookmarkEnd w:id="708"/>
    <w:bookmarkStart w:name="z753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9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4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0"/>
    <w:p>
      <w:pPr>
        <w:spacing w:after="0"/>
        <w:ind w:left="0"/>
        <w:jc w:val="both"/>
      </w:pPr>
      <w:r>
        <w:drawing>
          <wp:inline distT="0" distB="0" distL="0" distR="0">
            <wp:extent cx="54483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 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756" w:id="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 гражданского</w:t>
      </w:r>
      <w:r>
        <w:br/>
      </w:r>
      <w:r>
        <w:rPr>
          <w:rFonts w:ascii="Times New Roman"/>
          <w:b/>
          <w:i w:val="false"/>
          <w:color w:val="000000"/>
        </w:rPr>
        <w:t>состояния"</w:t>
      </w:r>
    </w:p>
    <w:bookmarkEnd w:id="711"/>
    <w:bookmarkStart w:name="z75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2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3"/>
    <w:p>
      <w:pPr>
        <w:spacing w:after="0"/>
        <w:ind w:left="0"/>
        <w:jc w:val="both"/>
      </w:pPr>
      <w:r>
        <w:drawing>
          <wp:inline distT="0" distB="0" distL="0" distR="0">
            <wp:extent cx="43180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2017 года № 219</w:t>
            </w:r>
          </w:p>
        </w:tc>
      </w:tr>
    </w:tbl>
    <w:bookmarkStart w:name="z760" w:id="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bookmarkEnd w:id="714"/>
    <w:bookmarkStart w:name="z761" w:id="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15"/>
    <w:bookmarkStart w:name="z762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"Аннулирование записей актов гражданского состояния" (далее – государственная услуга). </w:t>
      </w:r>
    </w:p>
    <w:bookmarkEnd w:id="716"/>
    <w:bookmarkStart w:name="z763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городов областного значения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"Аннулирование записей актов гражданского состояния", утвержденный приказом Министра юстиции Республики Казахстан от 17 апреля 2015 года №219 (зарегистрирован в Министерстве юстиции Республики Казахстан 17 июня 2015 года № 11374)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717"/>
    <w:bookmarkStart w:name="z764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осуществляеть через местные исполнительные органы районов и городов областного значения, районов в городе, городов районного значения, акимы поселков, сел, сельских округов (далее - МИО);</w:t>
      </w:r>
    </w:p>
    <w:bookmarkEnd w:id="718"/>
    <w:bookmarkStart w:name="z765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719"/>
    <w:bookmarkStart w:name="z76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720"/>
    <w:bookmarkStart w:name="z76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bookmarkEnd w:id="721"/>
    <w:bookmarkStart w:name="z76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bookmarkEnd w:id="722"/>
    <w:bookmarkStart w:name="z769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bookmarkEnd w:id="723"/>
    <w:bookmarkStart w:name="z770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724"/>
    <w:bookmarkStart w:name="z771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Форма предоставления результата оказания государственной услуги: бумажная.</w:t>
      </w:r>
    </w:p>
    <w:bookmarkEnd w:id="725"/>
    <w:bookmarkStart w:name="z772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лицам (далее – услугополучатель).</w:t>
      </w:r>
    </w:p>
    <w:bookmarkEnd w:id="726"/>
    <w:bookmarkStart w:name="z773" w:id="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727"/>
    <w:bookmarkStart w:name="z77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к Стандарту.</w:t>
      </w:r>
    </w:p>
    <w:bookmarkEnd w:id="728"/>
    <w:bookmarkStart w:name="z77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 и его результат, входящей в состав процесса оказания государственной услуги:</w:t>
      </w:r>
    </w:p>
    <w:bookmarkEnd w:id="729"/>
    <w:bookmarkStart w:name="z77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уполномоченного представителя в МИО:</w:t>
      </w:r>
    </w:p>
    <w:bookmarkEnd w:id="730"/>
    <w:bookmarkStart w:name="z77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МИО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 в течение 20 (двадцати) минут.</w:t>
      </w:r>
    </w:p>
    <w:bookmarkEnd w:id="731"/>
    <w:bookmarkStart w:name="z778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на рассмотрение услугодателю;</w:t>
      </w:r>
    </w:p>
    <w:bookmarkEnd w:id="732"/>
    <w:bookmarkStart w:name="z77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канцелярии услугодателя после поступления заявления 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для оказания государственной услуги, проводит регистрацию в течение 20 (двадцати) минут.</w:t>
      </w:r>
    </w:p>
    <w:bookmarkEnd w:id="733"/>
    <w:bookmarkStart w:name="z78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на рассмотрение руководителю услугодателя;</w:t>
      </w:r>
    </w:p>
    <w:bookmarkEnd w:id="734"/>
    <w:bookmarkStart w:name="z78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поступившие документы и передает их на исполнение ответственному исполнителю услугодателя в течение 2 (двух) часов. </w:t>
      </w:r>
    </w:p>
    <w:bookmarkEnd w:id="735"/>
    <w:bookmarkStart w:name="z78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исполнение;</w:t>
      </w:r>
    </w:p>
    <w:bookmarkEnd w:id="736"/>
    <w:bookmarkStart w:name="z78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свидетельство, после формирования свидетельства передает на подпись руководителю услугодателя либо мотивированный ответ об отказе. </w:t>
      </w:r>
    </w:p>
    <w:bookmarkEnd w:id="737"/>
    <w:bookmarkStart w:name="z78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по заявлению заинтересованных лиц - месяц,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bookmarkEnd w:id="738"/>
    <w:bookmarkStart w:name="z78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суда - 15 (пятнадцать) календарных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739"/>
    <w:bookmarkStart w:name="z786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 либо мотивированный ответ об отказе;</w:t>
      </w:r>
    </w:p>
    <w:bookmarkEnd w:id="740"/>
    <w:bookmarkStart w:name="z78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либо мотивированный ответ об отказе и проставляет в свидетельстве гербовую печать и направляет в канцелярию в течение 2 (двух) часов.</w:t>
      </w:r>
    </w:p>
    <w:bookmarkEnd w:id="741"/>
    <w:bookmarkStart w:name="z788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подписывает свидетельство и ставит гербовую печать либо мотивированный ответ об отказе;</w:t>
      </w:r>
    </w:p>
    <w:bookmarkEnd w:id="742"/>
    <w:bookmarkStart w:name="z78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свидетельство либо мотивированный ответ об отказе в течение 20 (двадцати) минут.</w:t>
      </w:r>
    </w:p>
    <w:bookmarkEnd w:id="743"/>
    <w:bookmarkStart w:name="z790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свидетельство либо мотивированный ответ об отказе.</w:t>
      </w:r>
    </w:p>
    <w:bookmarkEnd w:id="744"/>
    <w:bookmarkStart w:name="z791" w:id="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45"/>
    <w:bookmarkStart w:name="z792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услугодателя, участвующих в процессе оказания государственной услуги:</w:t>
      </w:r>
    </w:p>
    <w:bookmarkEnd w:id="746"/>
    <w:bookmarkStart w:name="z79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747"/>
    <w:bookmarkStart w:name="z794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48"/>
    <w:bookmarkStart w:name="z79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749"/>
    <w:bookmarkStart w:name="z79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"Аннулирование записей актов гражданского состояния".</w:t>
      </w:r>
    </w:p>
    <w:bookmarkEnd w:id="750"/>
    <w:bookmarkStart w:name="z79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751"/>
    <w:bookmarkStart w:name="z79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Порядок обжалования решений, действий (бездействий) услугодателя и (или) его должностных лиц,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2"/>
    <w:bookmarkStart w:name="z799" w:id="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753"/>
    <w:bookmarkStart w:name="z80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обращении через портал информацию о порядке обжалования можно получить по телефону Единого контакт-центра 1414, 8 800 080 7777.</w:t>
      </w:r>
    </w:p>
    <w:bookmarkEnd w:id="754"/>
    <w:bookmarkStart w:name="z80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</w:p>
    <w:bookmarkEnd w:id="755"/>
    <w:bookmarkStart w:name="z802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Адреса мест оказания государственной услуги размещены на интернет-ресурсах услугодателя и на сайте Министерства юстиции www.adilet.gov.kz.</w:t>
      </w:r>
    </w:p>
    <w:bookmarkEnd w:id="756"/>
    <w:bookmarkStart w:name="z803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Услугополучатель получает информацию о порядке и статусе оказания государственной услуги в режиме удаленного доступа посредством Единого контакт-центра 1414, 8 800 080 7777.</w:t>
      </w:r>
    </w:p>
    <w:bookmarkEnd w:id="7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"Аннулирование записей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05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bookmarkEnd w:id="758"/>
    <w:bookmarkStart w:name="z806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9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7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0"/>
    <w:p>
      <w:pPr>
        <w:spacing w:after="0"/>
        <w:ind w:left="0"/>
        <w:jc w:val="both"/>
      </w:pPr>
      <w:r>
        <w:drawing>
          <wp:inline distT="0" distB="0" distL="0" distR="0">
            <wp:extent cx="53467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