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6dbe5" w14:textId="706db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Западно-Казахстанской области от 29 марта 2016 года № 80 "Об определении критериев по выбору видов отчуждения коммунального имущества"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27 января 2017 года № 19. Зарегистрировано Департаментом юстиции Западно-Казахстанской области 28 февраля 2017 года № 4693. Утратило силу постановлением акимата Западно-Казахстанской области от 7 марта 2025 года № 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Западно-Казахстанской области от 07.03.2025 </w:t>
      </w:r>
      <w:r>
        <w:rPr>
          <w:rFonts w:ascii="Times New Roman"/>
          <w:b w:val="false"/>
          <w:i w:val="false"/>
          <w:color w:val="ff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 августа 2011 года №920 "Об утверждении Правил продажи объектов приватизации"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29 марта 2016 года №80 "Об определении критериев по выбору видов отчуждения коммунального имущества" (зарегистрированное в Реестре государственной регистрации нормативных правовых актов за №4378, опубликованное 16 мая 2016 года в информационно–правовой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критерии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выбору видов отчуждения коммунального имущества, определенные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финансов Западно-Казахстанской области" (А.Б.Салахатдинова)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заместителя акима Западно-Казахстанской области Б.Т.Конысбаеву.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 января 2017 года № 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 марта 2016 года №80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по выбору видов отчуждения коммунального имущества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  <w:bookmarkEnd w:id="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отчуждения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заинтересованности государства в дальнейшем контроле над объектом приватизации;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широкого круга участников торгов;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объекта приватизации по максимально возможной цене.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торгов в форме аукциона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профиля деятельности объекта приватизации на определенный период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объекта приватизации по максимально возможной цене.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торгов в форме коммерческого тендера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финансовых средств с сохранением контроля государства над объектом приватизации на определенный период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условий договора доверительного управления или имущественного найма (аренды) с правом последующего выкупа доверительным управляющим, нанимателем (арендатором).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Прямая адресная продажа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ценных бумаг, принадлежащих государству, при отсутствии заинтересованности в дальнейшем их контроле;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широкого круга участников торгов, в том числе иностранных инвесторов;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объекта приватизации правилам биржевой торговли соответствующей фондовой биржи.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Торги на фондовой бирже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Необходимость реализации производных ценных бумаг, удостоверяющих права на акции акционерных обществ, принадлежащие государству;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широкого круга участников торгов, в том числе иностранных инвесторов.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производных ценных бумаг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балансовой стоимости объекта приватизации более 2 500 000-кратного размера месячного расчетного показателя, установленного законом о республиканском бюджете действующем на 1 января текущего финансового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независимого консультанта.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 путем двухэтапных процедур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Объекта, затрагивающего государственную безопасность, охрану окружающей природной среды, внешнеэкономическое положение Республики Казахстан, определяемого Правительством Республики Казахстан.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торгов в форме закрытого тендера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