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e9f3" w14:textId="20ee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23 декабря 2016 года № 60 "О бюджете Уланского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4 декабря 2017 года № 132. Зарегистрировано Департаментом юстиции Восточно-Казахстанской области 7 декабря 2017 года № 5322. Утратило силу - решением Уланского районного маслихата Восточно-Казахстанской области от 24 декабря 2018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Уланского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23 ноября 2017 года № 15/172- VІ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декабря 2016 года № 8/75-VІ "Об областном бюджете на 2017-2019 годы" (зарегистрировано в Реестре государственной регистрации нормативных правовых актов за номером 5293),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23 декабря 2016 года № 60 "О бюджете Уланского района на 2017-2019 годы" (зарегистрировано в Реестре государственной регистрации нормативных правовых актов за номером 4800, опубликовано в газете "Уланские зори" от 27 января 2017 года № 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5245542,8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991436,0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3000,0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538712,0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3712394,8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4932568,7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408862,0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431243,0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22381,0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- 95887,9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95887,9 тысяч тенге".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Кучерин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Сыдыков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434"/>
        <w:gridCol w:w="782"/>
        <w:gridCol w:w="5272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5245542,8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538712,0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529462,0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529462,0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3712394,8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3712394,8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3712394,8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361861,8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331733,0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49"/>
        <w:gridCol w:w="1159"/>
        <w:gridCol w:w="1159"/>
        <w:gridCol w:w="5745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прграмм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4932568,7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432788,6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3088233,5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2599590,5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2498444,5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2395854,3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пособия на детей до 18 лет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Өрлеу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(или)обустройство инженерно-коммуникационной инфраструктуры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-95887,9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1483"/>
        <w:gridCol w:w="2790"/>
        <w:gridCol w:w="1659"/>
        <w:gridCol w:w="2094"/>
        <w:gridCol w:w="2791"/>
      </w:tblGrid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сельских округов и поселков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 бюджетных программ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тыс.тенге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Кайсенов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Толеген-Тохтаровский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212420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528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1560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214508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0"/>
        <w:gridCol w:w="4507"/>
        <w:gridCol w:w="5543"/>
      </w:tblGrid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 452051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ГУ "Отдел финансов района" 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58287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Аблакетского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Азовского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Алмасайского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Айыртауского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п.Асубулак"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Багратионовского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Бозанбайского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Егинсуйского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 Касым Кайсенова"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п.Огневка"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Саратовского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Таврического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Таргынского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Толеген-Тохтаровского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Усть-Каменогорского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