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84955" w14:textId="4a849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районного значения Уланского района Восточно-Казахстанской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Уланского районного акимата Восточно-Казахстанской области от 25 апреля 2017 года № 170. Зарегистрировано Департаментом юстиции Восточно-Казахстанской области 1 июня 2017 года № 5052. Отменен постановлением акимата Уланского района Восточно-Казахстанской области от 24 июня 2025 года № 298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постановлением акимата Уланского района Восточно - Казахстанской области от 24.06.2025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Ресублики Казахстан",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17 июля 2001 года "Об автомобильных дорогах", акимат Уланского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автомобильных дорог районного значения Уланского района Восточно-Казахстанской области.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государственное учреждение "Отдел жилищно-коммунального хозяйства, пассажирского транспорта и автомобильных дорог Уланского района" балансосодержателем и уполномоченным органом по управлению автомобильными дорогами районного значения Уланского района.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района Р. Манапова.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Уланского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Согласовано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: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управления пассажирского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транспорта и автомобильных дорог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Восточно-Казахстанской области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2017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г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."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25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 xml:space="preserve">"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марта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Мусатаев М.Х.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Утверждено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170 от 25 марта 2017 года</w:t>
            </w:r>
          </w:p>
        </w:tc>
      </w:tr>
    </w:tbl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районного значения Уланского района Восточно-Казахстанской области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     №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Индекс автомобильной дороги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автомобильной дороги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протяженность, км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Алмасай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Республиканская дорога – Айыртау – Новая – Канайка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Республиканская дорога – Уланское – Бозанбай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Жанузак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– Акжартас – Кызылсу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Желдиозек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Мамай батыра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Таргын – Асубулак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Верхнее Тайынты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Манат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 – Огневка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Смолянка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Асубулак – Белогорский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Областная дорога – Нижние Тайынты – Асубулак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Герасимовка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Украинка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Казачье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Республиканская дорога – Ново – Одесское - Отрадное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Подъезд к селу Донское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Республиканская дорога – Макеевка – Мирное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Восточное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Таврия – Актюба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Таврия – Каменка – Тройницкое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Гагарино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Республиканская дорога – Ново – Азовое –Беткудык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Азовое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Митрофановка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селу Бурсак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KF UL-29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Подъезд к озеру "Шалкар"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